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A384B2">
      <w:pPr>
        <w:pBdr>
          <w:bottom w:val="single" w:color="DEE0E3" w:sz="2" w:space="0"/>
          <w:between w:val="single" w:color="DEE0E3" w:sz="2" w:space="0"/>
        </w:pBdr>
        <w:spacing w:before="120" w:after="120" w:line="288" w:lineRule="auto"/>
        <w:ind w:left="0"/>
      </w:pPr>
    </w:p>
    <w:p w14:paraId="40A0434F">
      <w:pPr>
        <w:numPr>
          <w:ilvl w:val="0"/>
          <w:numId w:val="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familiar </w:t>
      </w:r>
      <w:r>
        <w:rPr>
          <w:rFonts w:ascii="Arial" w:hAnsi="Arial" w:eastAsia="等线" w:cs="Arial"/>
          <w:b/>
          <w:sz w:val="22"/>
        </w:rPr>
        <w:t>to</w:t>
      </w:r>
    </w:p>
    <w:p w14:paraId="47740D0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译：有人在唱歌，声音对我来说很熟悉。</w:t>
      </w:r>
    </w:p>
    <w:p w14:paraId="4B5CAF5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解：</w:t>
      </w:r>
      <w:r>
        <w:rPr>
          <w:rFonts w:ascii="Arial" w:hAnsi="Arial" w:eastAsia="等线" w:cs="Arial"/>
          <w:b/>
          <w:sz w:val="22"/>
        </w:rPr>
        <w:t>be familiar to sb</w:t>
      </w:r>
      <w:r>
        <w:rPr>
          <w:rFonts w:ascii="Arial" w:hAnsi="Arial" w:eastAsia="等线" w:cs="Arial"/>
          <w:sz w:val="22"/>
        </w:rPr>
        <w:t xml:space="preserve"> 对某人而言熟悉；to：朝向对象</w:t>
      </w:r>
    </w:p>
    <w:p w14:paraId="1F3F723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类：be known to, be new to</w:t>
      </w:r>
    </w:p>
    <w:p w14:paraId="73B8752E">
      <w:pPr>
        <w:numPr>
          <w:ilvl w:val="0"/>
          <w:numId w:val="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familiar </w:t>
      </w:r>
      <w:r>
        <w:rPr>
          <w:rFonts w:ascii="Arial" w:hAnsi="Arial" w:eastAsia="等线" w:cs="Arial"/>
          <w:b/>
          <w:sz w:val="22"/>
        </w:rPr>
        <w:t>with</w:t>
      </w:r>
    </w:p>
    <w:p w14:paraId="16EDBCD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译：我不熟悉你的家乡，能详细介绍吗？</w:t>
      </w:r>
    </w:p>
    <w:p w14:paraId="3949D3F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解：</w:t>
      </w:r>
      <w:r>
        <w:rPr>
          <w:rFonts w:ascii="Arial" w:hAnsi="Arial" w:eastAsia="等线" w:cs="Arial"/>
          <w:b/>
          <w:sz w:val="22"/>
        </w:rPr>
        <w:t>be familiar with sth</w:t>
      </w:r>
      <w:r>
        <w:rPr>
          <w:rFonts w:ascii="Arial" w:hAnsi="Arial" w:eastAsia="等线" w:cs="Arial"/>
          <w:sz w:val="22"/>
        </w:rPr>
        <w:t xml:space="preserve"> 熟悉某物；with：伴随、掌握</w:t>
      </w:r>
    </w:p>
    <w:p w14:paraId="660F2B6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类：be busy with, be bored with</w:t>
      </w:r>
    </w:p>
    <w:p w14:paraId="329E7C1A">
      <w:pPr>
        <w:numPr>
          <w:ilvl w:val="0"/>
          <w:numId w:val="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different </w:t>
      </w:r>
      <w:r>
        <w:rPr>
          <w:rFonts w:ascii="Arial" w:hAnsi="Arial" w:eastAsia="等线" w:cs="Arial"/>
          <w:b/>
          <w:sz w:val="22"/>
        </w:rPr>
        <w:t>in</w:t>
      </w:r>
    </w:p>
    <w:p w14:paraId="73C2E7F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译：这对双胞胎性格差异很大。</w:t>
      </w:r>
    </w:p>
    <w:p w14:paraId="61C2195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解：</w:t>
      </w:r>
      <w:r>
        <w:rPr>
          <w:rFonts w:ascii="Arial" w:hAnsi="Arial" w:eastAsia="等线" w:cs="Arial"/>
          <w:b/>
          <w:sz w:val="22"/>
        </w:rPr>
        <w:t>different in + 方面</w:t>
      </w:r>
      <w:r>
        <w:rPr>
          <w:rFonts w:ascii="Arial" w:hAnsi="Arial" w:eastAsia="等线" w:cs="Arial"/>
          <w:sz w:val="22"/>
        </w:rPr>
        <w:t xml:space="preserve"> 在某方面不同；in：在某方面/范围</w:t>
      </w:r>
    </w:p>
    <w:p w14:paraId="2031A19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类：similar in age, differ in appearance</w:t>
      </w:r>
    </w:p>
    <w:p w14:paraId="785087EA">
      <w:pPr>
        <w:numPr>
          <w:ilvl w:val="0"/>
          <w:numId w:val="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By</w:t>
      </w:r>
      <w:r>
        <w:rPr>
          <w:rFonts w:ascii="Arial" w:hAnsi="Arial" w:eastAsia="等线" w:cs="Arial"/>
          <w:sz w:val="22"/>
        </w:rPr>
        <w:t xml:space="preserve"> means of; benefit </w:t>
      </w:r>
      <w:r>
        <w:rPr>
          <w:rFonts w:ascii="Arial" w:hAnsi="Arial" w:eastAsia="等线" w:cs="Arial"/>
          <w:b/>
          <w:sz w:val="22"/>
        </w:rPr>
        <w:t>from</w:t>
      </w:r>
    </w:p>
    <w:p w14:paraId="1E2C967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译：通过合作，我们能互相分享、学习、受益。</w:t>
      </w:r>
    </w:p>
    <w:p w14:paraId="407F042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解：by means of 通过；benefit from 从…获益</w:t>
      </w:r>
    </w:p>
    <w:p w14:paraId="54ACD44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类：learn from, suffer from</w:t>
      </w:r>
    </w:p>
    <w:p w14:paraId="791B3198">
      <w:pPr>
        <w:numPr>
          <w:ilvl w:val="0"/>
          <w:numId w:val="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crowded </w:t>
      </w:r>
      <w:r>
        <w:rPr>
          <w:rFonts w:ascii="Arial" w:hAnsi="Arial" w:eastAsia="等线" w:cs="Arial"/>
          <w:b/>
          <w:sz w:val="22"/>
        </w:rPr>
        <w:t>with</w:t>
      </w:r>
      <w:r>
        <w:rPr>
          <w:rFonts w:ascii="Arial" w:hAnsi="Arial" w:eastAsia="等线" w:cs="Arial"/>
          <w:sz w:val="22"/>
        </w:rPr>
        <w:t>; from…</w:t>
      </w:r>
      <w:r>
        <w:rPr>
          <w:rFonts w:ascii="Arial" w:hAnsi="Arial" w:eastAsia="等线" w:cs="Arial"/>
          <w:b/>
          <w:sz w:val="22"/>
        </w:rPr>
        <w:t>in</w:t>
      </w:r>
      <w:r>
        <w:rPr>
          <w:rFonts w:ascii="Arial" w:hAnsi="Arial" w:eastAsia="等线" w:cs="Arial"/>
          <w:sz w:val="22"/>
        </w:rPr>
        <w:t>…</w:t>
      </w:r>
      <w:r>
        <w:rPr>
          <w:rFonts w:ascii="Arial" w:hAnsi="Arial" w:eastAsia="等线" w:cs="Arial"/>
          <w:b/>
          <w:sz w:val="22"/>
        </w:rPr>
        <w:t>to</w:t>
      </w:r>
    </w:p>
    <w:p w14:paraId="5EBDED7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译：店里挤满顾客，周末从早11点营业到午夜。</w:t>
      </w:r>
    </w:p>
    <w:p w14:paraId="5730B8B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解：be crowded with 充满；from…to… 从…到…</w:t>
      </w:r>
    </w:p>
    <w:p w14:paraId="0288B4D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类：be filled with, from morning to evening</w:t>
      </w:r>
    </w:p>
    <w:p w14:paraId="3FB95083">
      <w:pPr>
        <w:numPr>
          <w:ilvl w:val="0"/>
          <w:numId w:val="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passion </w:t>
      </w:r>
      <w:r>
        <w:rPr>
          <w:rFonts w:ascii="Arial" w:hAnsi="Arial" w:eastAsia="等线" w:cs="Arial"/>
          <w:b/>
          <w:sz w:val="22"/>
        </w:rPr>
        <w:t>for</w:t>
      </w:r>
      <w:r>
        <w:rPr>
          <w:rFonts w:ascii="Arial" w:hAnsi="Arial" w:eastAsia="等线" w:cs="Arial"/>
          <w:sz w:val="22"/>
        </w:rPr>
        <w:t xml:space="preserve">; come </w:t>
      </w:r>
      <w:r>
        <w:rPr>
          <w:rFonts w:ascii="Arial" w:hAnsi="Arial" w:eastAsia="等线" w:cs="Arial"/>
          <w:b/>
          <w:sz w:val="22"/>
        </w:rPr>
        <w:t>from</w:t>
      </w:r>
    </w:p>
    <w:p w14:paraId="2AA5B33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译：我对汉服的热爱来自我两位喜欢汉服的朋友。</w:t>
      </w:r>
    </w:p>
    <w:p w14:paraId="4CD4304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解：passion for 对…的热爱；come from 来自</w:t>
      </w:r>
    </w:p>
    <w:p w14:paraId="2169F85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类：love for, result from</w:t>
      </w:r>
    </w:p>
    <w:p w14:paraId="684DE102">
      <w:pPr>
        <w:numPr>
          <w:ilvl w:val="0"/>
          <w:numId w:val="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in</w:t>
      </w:r>
      <w:r>
        <w:rPr>
          <w:rFonts w:ascii="Arial" w:hAnsi="Arial" w:eastAsia="等线" w:cs="Arial"/>
          <w:sz w:val="22"/>
        </w:rPr>
        <w:t xml:space="preserve"> ruins; </w:t>
      </w:r>
      <w:r>
        <w:rPr>
          <w:rFonts w:ascii="Arial" w:hAnsi="Arial" w:eastAsia="等线" w:cs="Arial"/>
          <w:b/>
          <w:sz w:val="22"/>
        </w:rPr>
        <w:t>in</w:t>
      </w:r>
      <w:r>
        <w:rPr>
          <w:rFonts w:ascii="Arial" w:hAnsi="Arial" w:eastAsia="等线" w:cs="Arial"/>
          <w:sz w:val="22"/>
        </w:rPr>
        <w:t xml:space="preserve"> bad condition</w:t>
      </w:r>
    </w:p>
    <w:p w14:paraId="0847B80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译：地震后城市成废墟，一切状况糟糕。</w:t>
      </w:r>
    </w:p>
    <w:p w14:paraId="44832BC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解：</w:t>
      </w:r>
      <w:r>
        <w:rPr>
          <w:rFonts w:ascii="Arial" w:hAnsi="Arial" w:eastAsia="等线" w:cs="Arial"/>
          <w:b/>
          <w:sz w:val="22"/>
        </w:rPr>
        <w:t>in + 名词</w:t>
      </w:r>
      <w:r>
        <w:rPr>
          <w:rFonts w:ascii="Arial" w:hAnsi="Arial" w:eastAsia="等线" w:cs="Arial"/>
          <w:sz w:val="22"/>
        </w:rPr>
        <w:t xml:space="preserve"> 表示“处于某种状态”</w:t>
      </w:r>
    </w:p>
    <w:p w14:paraId="301B278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类：in danger, in peace, in good condition, in surprise, in fear</w:t>
      </w:r>
    </w:p>
    <w:p w14:paraId="30FC868B">
      <w:pPr>
        <w:numPr>
          <w:ilvl w:val="0"/>
          <w:numId w:val="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compete </w:t>
      </w:r>
      <w:r>
        <w:rPr>
          <w:rFonts w:ascii="Arial" w:hAnsi="Arial" w:eastAsia="等线" w:cs="Arial"/>
          <w:b/>
          <w:sz w:val="22"/>
        </w:rPr>
        <w:t>with</w:t>
      </w:r>
      <w:r>
        <w:rPr>
          <w:rFonts w:ascii="Arial" w:hAnsi="Arial" w:eastAsia="等线" w:cs="Arial"/>
          <w:sz w:val="22"/>
        </w:rPr>
        <w:t xml:space="preserve">; compete </w:t>
      </w:r>
      <w:r>
        <w:rPr>
          <w:rFonts w:ascii="Arial" w:hAnsi="Arial" w:eastAsia="等线" w:cs="Arial"/>
          <w:b/>
          <w:sz w:val="22"/>
        </w:rPr>
        <w:t>for</w:t>
      </w:r>
    </w:p>
    <w:p w14:paraId="7EA4866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译：所有选手互相竞争争夺冠军。</w:t>
      </w:r>
    </w:p>
    <w:p w14:paraId="22C5481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解：compete with 与…竞争；compete for 为…竞争</w:t>
      </w:r>
    </w:p>
    <w:p w14:paraId="669B593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类：fight with, fight for</w:t>
      </w:r>
    </w:p>
    <w:p w14:paraId="38A13DCF">
      <w:pPr>
        <w:numPr>
          <w:ilvl w:val="0"/>
          <w:numId w:val="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access </w:t>
      </w:r>
      <w:r>
        <w:rPr>
          <w:rFonts w:ascii="Arial" w:hAnsi="Arial" w:eastAsia="等线" w:cs="Arial"/>
          <w:b/>
          <w:sz w:val="22"/>
        </w:rPr>
        <w:t>to</w:t>
      </w:r>
    </w:p>
    <w:p w14:paraId="0E69930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译：我校学生都能使用图书馆书籍。</w:t>
      </w:r>
    </w:p>
    <w:p w14:paraId="5A3C01F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解：have access to 可以使用/接近；to：通向</w:t>
      </w:r>
    </w:p>
    <w:p w14:paraId="2472322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类：key to, answer to, entrance to</w:t>
      </w:r>
    </w:p>
    <w:p w14:paraId="35754434">
      <w:pPr>
        <w:numPr>
          <w:ilvl w:val="0"/>
          <w:numId w:val="1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in</w:t>
      </w:r>
      <w:r>
        <w:rPr>
          <w:rFonts w:ascii="Arial" w:hAnsi="Arial" w:eastAsia="等线" w:cs="Arial"/>
          <w:sz w:val="22"/>
        </w:rPr>
        <w:t xml:space="preserve"> poor health; </w:t>
      </w:r>
      <w:r>
        <w:rPr>
          <w:rFonts w:ascii="Arial" w:hAnsi="Arial" w:eastAsia="等线" w:cs="Arial"/>
          <w:b/>
          <w:sz w:val="22"/>
        </w:rPr>
        <w:t>in</w:t>
      </w:r>
      <w:r>
        <w:rPr>
          <w:rFonts w:ascii="Arial" w:hAnsi="Arial" w:eastAsia="等线" w:cs="Arial"/>
          <w:sz w:val="22"/>
        </w:rPr>
        <w:t xml:space="preserve"> poverty; optimistic </w:t>
      </w:r>
      <w:r>
        <w:rPr>
          <w:rFonts w:ascii="Arial" w:hAnsi="Arial" w:eastAsia="等线" w:cs="Arial"/>
          <w:b/>
          <w:sz w:val="22"/>
        </w:rPr>
        <w:t>about</w:t>
      </w:r>
      <w:r>
        <w:rPr>
          <w:rFonts w:ascii="Arial" w:hAnsi="Arial" w:eastAsia="等线" w:cs="Arial"/>
          <w:sz w:val="22"/>
        </w:rPr>
        <w:t xml:space="preserve">; give in </w:t>
      </w:r>
      <w:r>
        <w:rPr>
          <w:rFonts w:ascii="Arial" w:hAnsi="Arial" w:eastAsia="等线" w:cs="Arial"/>
          <w:b/>
          <w:sz w:val="22"/>
        </w:rPr>
        <w:t>to</w:t>
      </w:r>
    </w:p>
    <w:p w14:paraId="4C037B9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译：老人身体差、生活贫困，但乐观不屈服于困难。</w:t>
      </w:r>
    </w:p>
    <w:p w14:paraId="37E028C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解：in 表状态；be optimistic about 对…乐观；give in to 屈服于</w:t>
      </w:r>
    </w:p>
    <w:p w14:paraId="03B09A3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类：in pain, in trouble, be hopeful about</w:t>
      </w:r>
    </w:p>
    <w:p w14:paraId="05C96F24">
      <w:pPr>
        <w:numPr>
          <w:ilvl w:val="0"/>
          <w:numId w:val="1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busy </w:t>
      </w:r>
      <w:r>
        <w:rPr>
          <w:rFonts w:ascii="Arial" w:hAnsi="Arial" w:eastAsia="等线" w:cs="Arial"/>
          <w:b/>
          <w:sz w:val="22"/>
        </w:rPr>
        <w:t>with</w:t>
      </w:r>
      <w:r>
        <w:rPr>
          <w:rFonts w:ascii="Arial" w:hAnsi="Arial" w:eastAsia="等线" w:cs="Arial"/>
          <w:sz w:val="22"/>
        </w:rPr>
        <w:t xml:space="preserve">; fed up </w:t>
      </w:r>
      <w:r>
        <w:rPr>
          <w:rFonts w:ascii="Arial" w:hAnsi="Arial" w:eastAsia="等线" w:cs="Arial"/>
          <w:b/>
          <w:sz w:val="22"/>
        </w:rPr>
        <w:t>with</w:t>
      </w:r>
    </w:p>
    <w:p w14:paraId="2B747F2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译：我们整天忙于学习却不厌烦。</w:t>
      </w:r>
    </w:p>
    <w:p w14:paraId="5E3F42E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解：be busy with 忙于；be fed up with 厌烦</w:t>
      </w:r>
    </w:p>
    <w:p w14:paraId="79DA65D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类：be tired of, be satisfied with</w:t>
      </w:r>
    </w:p>
    <w:p w14:paraId="435CB4E4">
      <w:pPr>
        <w:numPr>
          <w:ilvl w:val="0"/>
          <w:numId w:val="1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associated </w:t>
      </w:r>
      <w:r>
        <w:rPr>
          <w:rFonts w:ascii="Arial" w:hAnsi="Arial" w:eastAsia="等线" w:cs="Arial"/>
          <w:b/>
          <w:sz w:val="22"/>
        </w:rPr>
        <w:t>with</w:t>
      </w:r>
    </w:p>
    <w:p w14:paraId="629FC9E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译：竹子与健康、富足、幸福家庭相关。</w:t>
      </w:r>
    </w:p>
    <w:p w14:paraId="16BC7BF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解：be associated with 与…相关</w:t>
      </w:r>
    </w:p>
    <w:p w14:paraId="71B4B06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类：be connected with, be linked with</w:t>
      </w:r>
    </w:p>
    <w:p w14:paraId="5F001274">
      <w:pPr>
        <w:numPr>
          <w:ilvl w:val="0"/>
          <w:numId w:val="1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Out</w:t>
      </w:r>
      <w:r>
        <w:rPr>
          <w:rFonts w:ascii="Arial" w:hAnsi="Arial" w:eastAsia="等线" w:cs="Arial"/>
          <w:sz w:val="22"/>
        </w:rPr>
        <w:t xml:space="preserve"> of work; apply </w:t>
      </w:r>
      <w:r>
        <w:rPr>
          <w:rFonts w:ascii="Arial" w:hAnsi="Arial" w:eastAsia="等线" w:cs="Arial"/>
          <w:b/>
          <w:sz w:val="22"/>
        </w:rPr>
        <w:t>to</w:t>
      </w:r>
      <w:r>
        <w:rPr>
          <w:rFonts w:ascii="Arial" w:hAnsi="Arial" w:eastAsia="等线" w:cs="Arial"/>
          <w:sz w:val="22"/>
        </w:rPr>
        <w:t xml:space="preserve">; apply </w:t>
      </w:r>
      <w:r>
        <w:rPr>
          <w:rFonts w:ascii="Arial" w:hAnsi="Arial" w:eastAsia="等线" w:cs="Arial"/>
          <w:b/>
          <w:sz w:val="22"/>
        </w:rPr>
        <w:t>for</w:t>
      </w:r>
    </w:p>
    <w:p w14:paraId="3E6D015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译：失业后这个年轻人向公司求职。</w:t>
      </w:r>
    </w:p>
    <w:p w14:paraId="410AF16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解：out of 脱离…状态；apply to 向…申请；apply for 申请某物</w:t>
      </w:r>
    </w:p>
    <w:p w14:paraId="6E26843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类：out of control, out of danger</w:t>
      </w:r>
    </w:p>
    <w:p w14:paraId="74F3A24F">
      <w:pPr>
        <w:numPr>
          <w:ilvl w:val="0"/>
          <w:numId w:val="1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rich </w:t>
      </w:r>
      <w:r>
        <w:rPr>
          <w:rFonts w:ascii="Arial" w:hAnsi="Arial" w:eastAsia="等线" w:cs="Arial"/>
          <w:b/>
          <w:sz w:val="22"/>
        </w:rPr>
        <w:t>in</w:t>
      </w:r>
    </w:p>
    <w:p w14:paraId="1CD2164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译：煎饼和卷饼食材丰富，春卷口感更脆。</w:t>
      </w:r>
    </w:p>
    <w:p w14:paraId="6949E8B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解：be rich in 富含/在…方面丰富</w:t>
      </w:r>
    </w:p>
    <w:p w14:paraId="33692EC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类：high in fiber, low in sugar</w:t>
      </w:r>
    </w:p>
    <w:p w14:paraId="37173A2A">
      <w:pPr>
        <w:numPr>
          <w:ilvl w:val="0"/>
          <w:numId w:val="1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Compared </w:t>
      </w:r>
      <w:r>
        <w:rPr>
          <w:rFonts w:ascii="Arial" w:hAnsi="Arial" w:eastAsia="等线" w:cs="Arial"/>
          <w:b/>
          <w:sz w:val="22"/>
        </w:rPr>
        <w:t>with</w:t>
      </w:r>
    </w:p>
    <w:p w14:paraId="7F5EBD7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译：和整个地球比，海洋显得更小。</w:t>
      </w:r>
    </w:p>
    <w:p w14:paraId="6ECAE94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解：compared with/to 与…相比</w:t>
      </w:r>
    </w:p>
    <w:p w14:paraId="4A1F83F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类：compare A with B</w:t>
      </w:r>
    </w:p>
    <w:p w14:paraId="39B100C7">
      <w:pPr>
        <w:numPr>
          <w:ilvl w:val="0"/>
          <w:numId w:val="1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on</w:t>
      </w:r>
      <w:r>
        <w:rPr>
          <w:rFonts w:ascii="Arial" w:hAnsi="Arial" w:eastAsia="等线" w:cs="Arial"/>
          <w:sz w:val="22"/>
        </w:rPr>
        <w:t xml:space="preserve"> your own</w:t>
      </w:r>
    </w:p>
    <w:p w14:paraId="56FC8DD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译：所有清洁都是你自己做的吗？</w:t>
      </w:r>
    </w:p>
    <w:p w14:paraId="51BCCC3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解：on one’s own 独自</w:t>
      </w:r>
    </w:p>
    <w:p w14:paraId="2739A0E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类：by oneself, on foot</w:t>
      </w:r>
    </w:p>
    <w:p w14:paraId="466930C5">
      <w:pPr>
        <w:numPr>
          <w:ilvl w:val="0"/>
          <w:numId w:val="1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attitudes </w:t>
      </w:r>
      <w:r>
        <w:rPr>
          <w:rFonts w:ascii="Arial" w:hAnsi="Arial" w:eastAsia="等线" w:cs="Arial"/>
          <w:b/>
          <w:sz w:val="22"/>
        </w:rPr>
        <w:t>towards</w:t>
      </w:r>
      <w:r>
        <w:rPr>
          <w:rFonts w:ascii="Arial" w:hAnsi="Arial" w:eastAsia="等线" w:cs="Arial"/>
          <w:sz w:val="22"/>
        </w:rPr>
        <w:t xml:space="preserve">; approve </w:t>
      </w:r>
      <w:r>
        <w:rPr>
          <w:rFonts w:ascii="Arial" w:hAnsi="Arial" w:eastAsia="等线" w:cs="Arial"/>
          <w:b/>
          <w:sz w:val="22"/>
        </w:rPr>
        <w:t>of</w:t>
      </w:r>
      <w:r>
        <w:rPr>
          <w:rFonts w:ascii="Arial" w:hAnsi="Arial" w:eastAsia="等线" w:cs="Arial"/>
          <w:sz w:val="22"/>
        </w:rPr>
        <w:t xml:space="preserve">; opposed </w:t>
      </w:r>
      <w:r>
        <w:rPr>
          <w:rFonts w:ascii="Arial" w:hAnsi="Arial" w:eastAsia="等线" w:cs="Arial"/>
          <w:b/>
          <w:sz w:val="22"/>
        </w:rPr>
        <w:t>to</w:t>
      </w:r>
    </w:p>
    <w:p w14:paraId="4B5AE94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译：人们态度不同，有人赞成有人反对。</w:t>
      </w:r>
    </w:p>
    <w:p w14:paraId="12F91FA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解：attitude towards 对…态度；approve of 赞成；be opposed to 反对</w:t>
      </w:r>
    </w:p>
    <w:p w14:paraId="363ADDD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类：agree to, be against</w:t>
      </w:r>
    </w:p>
    <w:p w14:paraId="430A184F">
      <w:pPr>
        <w:numPr>
          <w:ilvl w:val="0"/>
          <w:numId w:val="1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At</w:t>
      </w:r>
      <w:r>
        <w:rPr>
          <w:rFonts w:ascii="Arial" w:hAnsi="Arial" w:eastAsia="等线" w:cs="Arial"/>
          <w:sz w:val="22"/>
        </w:rPr>
        <w:t xml:space="preserve"> the end of</w:t>
      </w:r>
    </w:p>
    <w:p w14:paraId="6D317A8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译：去年年末我读了很多外国小说。</w:t>
      </w:r>
    </w:p>
    <w:p w14:paraId="0846289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解：at the end of 在…末尾；at：在时间/地点节点</w:t>
      </w:r>
    </w:p>
    <w:p w14:paraId="743C662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类：at the beginning of, at the start of</w:t>
      </w:r>
    </w:p>
    <w:p w14:paraId="225072FC">
      <w:pPr>
        <w:numPr>
          <w:ilvl w:val="0"/>
          <w:numId w:val="1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in</w:t>
      </w:r>
      <w:r>
        <w:rPr>
          <w:rFonts w:ascii="Arial" w:hAnsi="Arial" w:eastAsia="等线" w:cs="Arial"/>
          <w:sz w:val="22"/>
        </w:rPr>
        <w:t xml:space="preserve"> great need</w:t>
      </w:r>
    </w:p>
    <w:p w14:paraId="2BB6921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译：那个地区非常需要医生。</w:t>
      </w:r>
    </w:p>
    <w:p w14:paraId="58E9772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解：in need 在困境中；in great need 急需</w:t>
      </w:r>
    </w:p>
    <w:p w14:paraId="61D6013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类：in want, in need of help</w:t>
      </w:r>
    </w:p>
    <w:p w14:paraId="60904A75">
      <w:pPr>
        <w:numPr>
          <w:ilvl w:val="0"/>
          <w:numId w:val="2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occupied </w:t>
      </w:r>
      <w:r>
        <w:rPr>
          <w:rFonts w:ascii="Arial" w:hAnsi="Arial" w:eastAsia="等线" w:cs="Arial"/>
          <w:b/>
          <w:sz w:val="22"/>
        </w:rPr>
        <w:t>with</w:t>
      </w:r>
    </w:p>
    <w:p w14:paraId="13AC1B3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译：别总忙于工作，多陪陪家人。</w:t>
      </w:r>
    </w:p>
    <w:p w14:paraId="08DF02A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解：be occupied with 忙于</w:t>
      </w:r>
    </w:p>
    <w:p w14:paraId="43C4A14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类：be engaged in, be busy with</w:t>
      </w:r>
    </w:p>
    <w:p w14:paraId="71EB86CE">
      <w:pPr>
        <w:numPr>
          <w:ilvl w:val="0"/>
          <w:numId w:val="2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in</w:t>
      </w:r>
      <w:r>
        <w:rPr>
          <w:rFonts w:ascii="Arial" w:hAnsi="Arial" w:eastAsia="等线" w:cs="Arial"/>
          <w:sz w:val="22"/>
        </w:rPr>
        <w:t xml:space="preserve"> place</w:t>
      </w:r>
    </w:p>
    <w:p w14:paraId="206EE16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译：别乱扔东西，把它们放回原位。</w:t>
      </w:r>
    </w:p>
    <w:p w14:paraId="0CEC2E1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解：in place 在合适位置</w:t>
      </w:r>
    </w:p>
    <w:p w14:paraId="674FF07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类：out of place 不合适</w:t>
      </w:r>
    </w:p>
    <w:p w14:paraId="604A4F90">
      <w:pPr>
        <w:numPr>
          <w:ilvl w:val="0"/>
          <w:numId w:val="2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During</w:t>
      </w:r>
    </w:p>
    <w:p w14:paraId="4734798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译：五月某天突然探访，她发现他很孤独。</w:t>
      </w:r>
    </w:p>
    <w:p w14:paraId="235B6B7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解：during 在…期间</w:t>
      </w:r>
    </w:p>
    <w:p w14:paraId="684D18F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类：during the holiday, during the night</w:t>
      </w:r>
    </w:p>
    <w:p w14:paraId="41756117">
      <w:pPr>
        <w:numPr>
          <w:ilvl w:val="0"/>
          <w:numId w:val="2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over</w:t>
      </w:r>
      <w:r>
        <w:rPr>
          <w:rFonts w:ascii="Arial" w:hAnsi="Arial" w:eastAsia="等线" w:cs="Arial"/>
          <w:sz w:val="22"/>
        </w:rPr>
        <w:t xml:space="preserve"> centuries</w:t>
      </w:r>
    </w:p>
    <w:p w14:paraId="3EFBA09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译：英语历经几个世纪发生了变化。</w:t>
      </w:r>
    </w:p>
    <w:p w14:paraId="0FE6875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解：over + 时间 横跨…期间</w:t>
      </w:r>
    </w:p>
    <w:p w14:paraId="261900D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类：over the years, over time</w:t>
      </w:r>
    </w:p>
    <w:p w14:paraId="00817A39">
      <w:pPr>
        <w:numPr>
          <w:ilvl w:val="0"/>
          <w:numId w:val="2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At</w:t>
      </w:r>
      <w:r>
        <w:rPr>
          <w:rFonts w:ascii="Arial" w:hAnsi="Arial" w:eastAsia="等线" w:cs="Arial"/>
          <w:sz w:val="22"/>
        </w:rPr>
        <w:t xml:space="preserve"> the sight of</w:t>
      </w:r>
    </w:p>
    <w:p w14:paraId="4E8385F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译：婴儿一看到妈妈就不哭了。</w:t>
      </w:r>
    </w:p>
    <w:p w14:paraId="48F34FF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解：at the sight of 一看到…就</w:t>
      </w:r>
    </w:p>
    <w:p w14:paraId="69B7113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类：at the thought of, at the mention of</w:t>
      </w:r>
    </w:p>
    <w:p w14:paraId="5C7E006A">
      <w:pPr>
        <w:numPr>
          <w:ilvl w:val="0"/>
          <w:numId w:val="2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speak highly </w:t>
      </w:r>
      <w:r>
        <w:rPr>
          <w:rFonts w:ascii="Arial" w:hAnsi="Arial" w:eastAsia="等线" w:cs="Arial"/>
          <w:b/>
          <w:sz w:val="22"/>
        </w:rPr>
        <w:t>of</w:t>
      </w:r>
      <w:r>
        <w:rPr>
          <w:rFonts w:ascii="Arial" w:hAnsi="Arial" w:eastAsia="等线" w:cs="Arial"/>
          <w:sz w:val="22"/>
        </w:rPr>
        <w:t xml:space="preserve">; devoted </w:t>
      </w:r>
      <w:r>
        <w:rPr>
          <w:rFonts w:ascii="Arial" w:hAnsi="Arial" w:eastAsia="等线" w:cs="Arial"/>
          <w:b/>
          <w:sz w:val="22"/>
        </w:rPr>
        <w:t>to</w:t>
      </w:r>
    </w:p>
    <w:p w14:paraId="78ED1B4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译：大家高度评价他，因为他做事专注投入。</w:t>
      </w:r>
    </w:p>
    <w:p w14:paraId="69791BD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解：speak highly of 赞扬；be devoted to 致力于</w:t>
      </w:r>
    </w:p>
    <w:p w14:paraId="4EAE2EE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类：think highly of, be addicted to</w:t>
      </w:r>
    </w:p>
    <w:p w14:paraId="5DBA82F7">
      <w:pPr>
        <w:numPr>
          <w:ilvl w:val="0"/>
          <w:numId w:val="2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Faced </w:t>
      </w:r>
      <w:r>
        <w:rPr>
          <w:rFonts w:ascii="Arial" w:hAnsi="Arial" w:eastAsia="等线" w:cs="Arial"/>
          <w:b/>
          <w:sz w:val="22"/>
        </w:rPr>
        <w:t>with</w:t>
      </w:r>
    </w:p>
    <w:p w14:paraId="3858C12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译：面对难题，他没灰心而是用特殊方法解决。</w:t>
      </w:r>
    </w:p>
    <w:p w14:paraId="2EAEB2B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解：</w:t>
      </w:r>
      <w:r>
        <w:rPr>
          <w:rFonts w:ascii="Arial" w:hAnsi="Arial" w:eastAsia="等线" w:cs="Arial"/>
          <w:b/>
          <w:sz w:val="22"/>
        </w:rPr>
        <w:t>(be) faced with</w:t>
      </w:r>
      <w:r>
        <w:rPr>
          <w:rFonts w:ascii="Arial" w:hAnsi="Arial" w:eastAsia="等线" w:cs="Arial"/>
          <w:sz w:val="22"/>
        </w:rPr>
        <w:t xml:space="preserve"> 面对、面临；with：与…面对面</w:t>
      </w:r>
    </w:p>
    <w:p w14:paraId="6C85999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类：be met with, in the face of</w:t>
      </w:r>
    </w:p>
    <w:p w14:paraId="63527AD5">
      <w:pPr>
        <w:numPr>
          <w:ilvl w:val="0"/>
          <w:numId w:val="2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key </w:t>
      </w:r>
      <w:r>
        <w:rPr>
          <w:rFonts w:ascii="Arial" w:hAnsi="Arial" w:eastAsia="等线" w:cs="Arial"/>
          <w:b/>
          <w:sz w:val="22"/>
        </w:rPr>
        <w:t>to</w:t>
      </w:r>
    </w:p>
    <w:p w14:paraId="083A47F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译：你找到这道题的答案了吗？</w:t>
      </w:r>
    </w:p>
    <w:p w14:paraId="03A2B33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解：key to …的答案/关键；to：对应、通向</w:t>
      </w:r>
    </w:p>
    <w:p w14:paraId="69AFA6B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类：solution to, reply to</w:t>
      </w:r>
    </w:p>
    <w:p w14:paraId="5EDB8DFD">
      <w:pPr>
        <w:numPr>
          <w:ilvl w:val="0"/>
          <w:numId w:val="2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insisted </w:t>
      </w:r>
      <w:r>
        <w:rPr>
          <w:rFonts w:ascii="Arial" w:hAnsi="Arial" w:eastAsia="等线" w:cs="Arial"/>
          <w:b/>
          <w:sz w:val="22"/>
        </w:rPr>
        <w:t>on</w:t>
      </w:r>
    </w:p>
    <w:p w14:paraId="1CDD192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译：他昨天坚持要我带她去购物。</w:t>
      </w:r>
    </w:p>
    <w:p w14:paraId="1F85324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解：insist on 坚持做</w:t>
      </w:r>
    </w:p>
    <w:p w14:paraId="6C41E38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类：depend on, rely on</w:t>
      </w:r>
    </w:p>
    <w:p w14:paraId="0AFA46C2">
      <w:pPr>
        <w:numPr>
          <w:ilvl w:val="0"/>
          <w:numId w:val="2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capable </w:t>
      </w:r>
      <w:r>
        <w:rPr>
          <w:rFonts w:ascii="Arial" w:hAnsi="Arial" w:eastAsia="等线" w:cs="Arial"/>
          <w:b/>
          <w:sz w:val="22"/>
        </w:rPr>
        <w:t>of</w:t>
      </w:r>
      <w:r>
        <w:rPr>
          <w:rFonts w:ascii="Arial" w:hAnsi="Arial" w:eastAsia="等线" w:cs="Arial"/>
          <w:sz w:val="22"/>
        </w:rPr>
        <w:t xml:space="preserve">; equal </w:t>
      </w:r>
      <w:r>
        <w:rPr>
          <w:rFonts w:ascii="Arial" w:hAnsi="Arial" w:eastAsia="等线" w:cs="Arial"/>
          <w:b/>
          <w:sz w:val="22"/>
        </w:rPr>
        <w:t>to</w:t>
      </w:r>
    </w:p>
    <w:p w14:paraId="1A277DD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译：他不能胜任这份工作。</w:t>
      </w:r>
    </w:p>
    <w:p w14:paraId="4221BED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解：be capable of 有能力；be equal to 胜任</w:t>
      </w:r>
    </w:p>
    <w:p w14:paraId="63478C6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类：be afraid of, be worthy of</w:t>
      </w:r>
    </w:p>
    <w:p w14:paraId="4B321A8D">
      <w:pPr>
        <w:numPr>
          <w:ilvl w:val="0"/>
          <w:numId w:val="3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infected </w:t>
      </w:r>
      <w:r>
        <w:rPr>
          <w:rFonts w:ascii="Arial" w:hAnsi="Arial" w:eastAsia="等线" w:cs="Arial"/>
          <w:b/>
          <w:sz w:val="22"/>
        </w:rPr>
        <w:t>with</w:t>
      </w:r>
      <w:r>
        <w:rPr>
          <w:rFonts w:ascii="Arial" w:hAnsi="Arial" w:eastAsia="等线" w:cs="Arial"/>
          <w:sz w:val="22"/>
        </w:rPr>
        <w:t xml:space="preserve">; died </w:t>
      </w:r>
      <w:r>
        <w:rPr>
          <w:rFonts w:ascii="Arial" w:hAnsi="Arial" w:eastAsia="等线" w:cs="Arial"/>
          <w:b/>
          <w:sz w:val="22"/>
        </w:rPr>
        <w:t>of</w:t>
      </w:r>
    </w:p>
    <w:p w14:paraId="61F4E0B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译：他感染病毒，死于霍乱。</w:t>
      </w:r>
    </w:p>
    <w:p w14:paraId="16223E7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解：be infected with 感染；die of 死于内因</w:t>
      </w:r>
    </w:p>
    <w:p w14:paraId="1537A62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类：be affected with, die from(外因)</w:t>
      </w:r>
    </w:p>
    <w:p w14:paraId="1E8719C5">
      <w:pPr>
        <w:numPr>
          <w:ilvl w:val="0"/>
          <w:numId w:val="3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in</w:t>
      </w:r>
      <w:r>
        <w:rPr>
          <w:rFonts w:ascii="Arial" w:hAnsi="Arial" w:eastAsia="等线" w:cs="Arial"/>
          <w:sz w:val="22"/>
        </w:rPr>
        <w:t xml:space="preserve"> three days’ time</w:t>
      </w:r>
    </w:p>
    <w:p w14:paraId="1B7AFAA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译：他大约三天后回来。</w:t>
      </w:r>
    </w:p>
    <w:p w14:paraId="5363150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解：in + 时间段 多久之后（将来）</w:t>
      </w:r>
    </w:p>
    <w:p w14:paraId="700E512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类：in a week, in a month</w:t>
      </w:r>
    </w:p>
    <w:p w14:paraId="46F8AE5C">
      <w:pPr>
        <w:numPr>
          <w:ilvl w:val="0"/>
          <w:numId w:val="3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regard…</w:t>
      </w:r>
      <w:r>
        <w:rPr>
          <w:rFonts w:ascii="Arial" w:hAnsi="Arial" w:eastAsia="等线" w:cs="Arial"/>
          <w:b/>
          <w:sz w:val="22"/>
        </w:rPr>
        <w:t>as</w:t>
      </w:r>
    </w:p>
    <w:p w14:paraId="302AC9A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译：我一直把你当作最好的朋友。</w:t>
      </w:r>
    </w:p>
    <w:p w14:paraId="54FB0EE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解：regard…as… 把…看作</w:t>
      </w:r>
    </w:p>
    <w:p w14:paraId="2AA29C6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类：treat…as, view…as</w:t>
      </w:r>
    </w:p>
    <w:p w14:paraId="58423A15">
      <w:pPr>
        <w:numPr>
          <w:ilvl w:val="0"/>
          <w:numId w:val="3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short </w:t>
      </w:r>
      <w:r>
        <w:rPr>
          <w:rFonts w:ascii="Arial" w:hAnsi="Arial" w:eastAsia="等线" w:cs="Arial"/>
          <w:b/>
          <w:sz w:val="22"/>
        </w:rPr>
        <w:t>of</w:t>
      </w:r>
    </w:p>
    <w:p w14:paraId="65FB464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译：我缺钱，能借点吗？</w:t>
      </w:r>
    </w:p>
    <w:p w14:paraId="744C797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解：be short of 缺少</w:t>
      </w:r>
    </w:p>
    <w:p w14:paraId="08F075B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类：be lacking of, be in need of</w:t>
      </w:r>
    </w:p>
    <w:p w14:paraId="5EC239FB">
      <w:pPr>
        <w:numPr>
          <w:ilvl w:val="0"/>
          <w:numId w:val="3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taller </w:t>
      </w:r>
      <w:r>
        <w:rPr>
          <w:rFonts w:ascii="Arial" w:hAnsi="Arial" w:eastAsia="等线" w:cs="Arial"/>
          <w:b/>
          <w:sz w:val="22"/>
        </w:rPr>
        <w:t>than</w:t>
      </w:r>
      <w:r>
        <w:rPr>
          <w:rFonts w:ascii="Arial" w:hAnsi="Arial" w:eastAsia="等线" w:cs="Arial"/>
          <w:sz w:val="22"/>
        </w:rPr>
        <w:t xml:space="preserve">; </w:t>
      </w:r>
      <w:r>
        <w:rPr>
          <w:rFonts w:ascii="Arial" w:hAnsi="Arial" w:eastAsia="等线" w:cs="Arial"/>
          <w:b/>
          <w:sz w:val="22"/>
        </w:rPr>
        <w:t>by</w:t>
      </w:r>
      <w:r>
        <w:rPr>
          <w:rFonts w:ascii="Arial" w:hAnsi="Arial" w:eastAsia="等线" w:cs="Arial"/>
          <w:sz w:val="22"/>
        </w:rPr>
        <w:t xml:space="preserve"> one head</w:t>
      </w:r>
    </w:p>
    <w:p w14:paraId="756AAB5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译：我比弟弟高一个头。</w:t>
      </w:r>
    </w:p>
    <w:p w14:paraId="44B0A48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解：by 表相差幅度</w:t>
      </w:r>
    </w:p>
    <w:p w14:paraId="7E53B7B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类：increase by, reduce by</w:t>
      </w:r>
    </w:p>
    <w:p w14:paraId="5CB35894">
      <w:pPr>
        <w:numPr>
          <w:ilvl w:val="0"/>
          <w:numId w:val="3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bought…</w:t>
      </w:r>
      <w:r>
        <w:rPr>
          <w:rFonts w:ascii="Arial" w:hAnsi="Arial" w:eastAsia="等线" w:cs="Arial"/>
          <w:b/>
          <w:sz w:val="22"/>
        </w:rPr>
        <w:t>for</w:t>
      </w:r>
    </w:p>
    <w:p w14:paraId="4082A67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译：我花大约20万买了这房子。</w:t>
      </w:r>
    </w:p>
    <w:p w14:paraId="0E6C89B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解：for 表交换、价格</w:t>
      </w:r>
    </w:p>
    <w:p w14:paraId="3CC447B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类：sell for, pay for</w:t>
      </w:r>
    </w:p>
    <w:p w14:paraId="1B351E83">
      <w:pPr>
        <w:numPr>
          <w:ilvl w:val="0"/>
          <w:numId w:val="3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intention </w:t>
      </w:r>
      <w:r>
        <w:rPr>
          <w:rFonts w:ascii="Arial" w:hAnsi="Arial" w:eastAsia="等线" w:cs="Arial"/>
          <w:b/>
          <w:sz w:val="22"/>
        </w:rPr>
        <w:t>of</w:t>
      </w:r>
      <w:r>
        <w:rPr>
          <w:rFonts w:ascii="Arial" w:hAnsi="Arial" w:eastAsia="等线" w:cs="Arial"/>
          <w:sz w:val="22"/>
        </w:rPr>
        <w:t xml:space="preserve">; content </w:t>
      </w:r>
      <w:r>
        <w:rPr>
          <w:rFonts w:ascii="Arial" w:hAnsi="Arial" w:eastAsia="等线" w:cs="Arial"/>
          <w:b/>
          <w:sz w:val="22"/>
        </w:rPr>
        <w:t>with</w:t>
      </w:r>
    </w:p>
    <w:p w14:paraId="66CFF95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译：我无意换工作，对现状满意。</w:t>
      </w:r>
    </w:p>
    <w:p w14:paraId="4C886A2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解：intention of …的意图；be content with 对…满意</w:t>
      </w:r>
    </w:p>
    <w:p w14:paraId="68018DE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类：be satisfied with, be pleased with</w:t>
      </w:r>
    </w:p>
    <w:p w14:paraId="4ED4747E">
      <w:pPr>
        <w:numPr>
          <w:ilvl w:val="0"/>
          <w:numId w:val="3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in</w:t>
      </w:r>
      <w:r>
        <w:rPr>
          <w:rFonts w:ascii="Arial" w:hAnsi="Arial" w:eastAsia="等线" w:cs="Arial"/>
          <w:sz w:val="22"/>
        </w:rPr>
        <w:t xml:space="preserve"> vain</w:t>
      </w:r>
    </w:p>
    <w:p w14:paraId="53EC878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译：我多次劝他戒烟，但徒劳无功。</w:t>
      </w:r>
    </w:p>
    <w:p w14:paraId="31D2ACA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解：in vain 徒劳</w:t>
      </w:r>
    </w:p>
    <w:p w14:paraId="723D981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类：in surprise, in relief</w:t>
      </w:r>
    </w:p>
    <w:p w14:paraId="3FAC5F75">
      <w:pPr>
        <w:numPr>
          <w:ilvl w:val="0"/>
          <w:numId w:val="3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at</w:t>
      </w:r>
      <w:r>
        <w:rPr>
          <w:rFonts w:ascii="Arial" w:hAnsi="Arial" w:eastAsia="等线" w:cs="Arial"/>
          <w:sz w:val="22"/>
        </w:rPr>
        <w:t xml:space="preserve"> my expense; </w:t>
      </w:r>
      <w:r>
        <w:rPr>
          <w:rFonts w:ascii="Arial" w:hAnsi="Arial" w:eastAsia="等线" w:cs="Arial"/>
          <w:b/>
          <w:sz w:val="22"/>
        </w:rPr>
        <w:t>at</w:t>
      </w:r>
      <w:r>
        <w:rPr>
          <w:rFonts w:ascii="Arial" w:hAnsi="Arial" w:eastAsia="等线" w:cs="Arial"/>
          <w:sz w:val="22"/>
        </w:rPr>
        <w:t xml:space="preserve"> the top of</w:t>
      </w:r>
    </w:p>
    <w:p w14:paraId="660F459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译：我自费去欧洲旅行；我高声说话仍不被听见。</w:t>
      </w:r>
    </w:p>
    <w:p w14:paraId="43170B5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解：at one’s expense 自费；at the top of 在…顶端</w:t>
      </w:r>
    </w:p>
    <w:p w14:paraId="07BBAAA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类：at the bottom of</w:t>
      </w:r>
    </w:p>
    <w:p w14:paraId="0B054DE6">
      <w:pPr>
        <w:numPr>
          <w:ilvl w:val="0"/>
          <w:numId w:val="3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in</w:t>
      </w:r>
      <w:r>
        <w:rPr>
          <w:rFonts w:ascii="Arial" w:hAnsi="Arial" w:eastAsia="等线" w:cs="Arial"/>
          <w:sz w:val="22"/>
        </w:rPr>
        <w:t xml:space="preserve"> my dad’s car; </w:t>
      </w:r>
      <w:r>
        <w:rPr>
          <w:rFonts w:ascii="Arial" w:hAnsi="Arial" w:eastAsia="等线" w:cs="Arial"/>
          <w:b/>
          <w:sz w:val="22"/>
        </w:rPr>
        <w:t>on</w:t>
      </w:r>
      <w:r>
        <w:rPr>
          <w:rFonts w:ascii="Arial" w:hAnsi="Arial" w:eastAsia="等线" w:cs="Arial"/>
          <w:sz w:val="22"/>
        </w:rPr>
        <w:t xml:space="preserve"> foot</w:t>
      </w:r>
    </w:p>
    <w:p w14:paraId="7544EEC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译：我坐爸爸车上学，他步行。</w:t>
      </w:r>
    </w:p>
    <w:p w14:paraId="6A61181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解：in + 封闭交通工具；on foot 步行</w:t>
      </w:r>
    </w:p>
    <w:p w14:paraId="7AC9B37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类：by bus, by bike</w:t>
      </w:r>
    </w:p>
    <w:p w14:paraId="3131B3BA">
      <w:pPr>
        <w:numPr>
          <w:ilvl w:val="0"/>
          <w:numId w:val="4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expose…</w:t>
      </w:r>
      <w:r>
        <w:rPr>
          <w:rFonts w:ascii="Arial" w:hAnsi="Arial" w:eastAsia="等线" w:cs="Arial"/>
          <w:b/>
          <w:sz w:val="22"/>
        </w:rPr>
        <w:t>to</w:t>
      </w:r>
    </w:p>
    <w:p w14:paraId="15476CE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译：皮肤长时间暴晒会晒伤。</w:t>
      </w:r>
    </w:p>
    <w:p w14:paraId="1942F9E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解：expose…to… 暴露于</w:t>
      </w:r>
    </w:p>
    <w:p w14:paraId="2A1D7C1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类：be exposed to</w:t>
      </w:r>
    </w:p>
    <w:p w14:paraId="16F37150">
      <w:pPr>
        <w:numPr>
          <w:ilvl w:val="0"/>
          <w:numId w:val="4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included</w:t>
      </w:r>
    </w:p>
    <w:p w14:paraId="5D4050D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译：空难160多人遇难，含10名儿童。</w:t>
      </w:r>
    </w:p>
    <w:p w14:paraId="4A818BD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解：n. + included = including + n.</w:t>
      </w:r>
    </w:p>
    <w:p w14:paraId="25E86F0B">
      <w:pPr>
        <w:numPr>
          <w:ilvl w:val="0"/>
          <w:numId w:val="4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in</w:t>
      </w:r>
      <w:r>
        <w:rPr>
          <w:rFonts w:ascii="Arial" w:hAnsi="Arial" w:eastAsia="等线" w:cs="Arial"/>
          <w:sz w:val="22"/>
        </w:rPr>
        <w:t xml:space="preserve"> the Tang dynasty</w:t>
      </w:r>
    </w:p>
    <w:p w14:paraId="6D748D5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译：它建于唐代保护城市，现已完整修复。</w:t>
      </w:r>
    </w:p>
    <w:p w14:paraId="2315615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解：in + 朝代/年份</w:t>
      </w:r>
    </w:p>
    <w:p w14:paraId="3092D97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类：in 2025, in the Qing Dynasty</w:t>
      </w:r>
    </w:p>
    <w:p w14:paraId="71F53BE8">
      <w:pPr>
        <w:numPr>
          <w:ilvl w:val="0"/>
          <w:numId w:val="4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curious </w:t>
      </w:r>
      <w:r>
        <w:rPr>
          <w:rFonts w:ascii="Arial" w:hAnsi="Arial" w:eastAsia="等线" w:cs="Arial"/>
          <w:b/>
          <w:sz w:val="22"/>
        </w:rPr>
        <w:t>about</w:t>
      </w:r>
    </w:p>
    <w:p w14:paraId="0FB58C9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译：好奇别人私事是不礼貌的。</w:t>
      </w:r>
    </w:p>
    <w:p w14:paraId="4549498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解：be curious about 对…好奇</w:t>
      </w:r>
    </w:p>
    <w:p w14:paraId="58940FB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类：be anxious about, be worried about</w:t>
      </w:r>
    </w:p>
    <w:p w14:paraId="4CE37D58">
      <w:pPr>
        <w:numPr>
          <w:ilvl w:val="0"/>
          <w:numId w:val="4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at</w:t>
      </w:r>
      <w:r>
        <w:rPr>
          <w:rFonts w:ascii="Arial" w:hAnsi="Arial" w:eastAsia="等线" w:cs="Arial"/>
          <w:sz w:val="22"/>
        </w:rPr>
        <w:t xml:space="preserve"> age seven</w:t>
      </w:r>
    </w:p>
    <w:p w14:paraId="3F85114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译：Luc七岁时突然失明。</w:t>
      </w:r>
    </w:p>
    <w:p w14:paraId="3084F4E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解：at age… 在…岁时</w:t>
      </w:r>
    </w:p>
    <w:p w14:paraId="450D5DE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类：at the age of</w:t>
      </w:r>
    </w:p>
    <w:p w14:paraId="4D11DDFD">
      <w:pPr>
        <w:numPr>
          <w:ilvl w:val="0"/>
          <w:numId w:val="4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short </w:t>
      </w:r>
      <w:r>
        <w:rPr>
          <w:rFonts w:ascii="Arial" w:hAnsi="Arial" w:eastAsia="等线" w:cs="Arial"/>
          <w:b/>
          <w:sz w:val="22"/>
        </w:rPr>
        <w:t>of</w:t>
      </w:r>
      <w:r>
        <w:rPr>
          <w:rFonts w:ascii="Arial" w:hAnsi="Arial" w:eastAsia="等线" w:cs="Arial"/>
          <w:sz w:val="22"/>
        </w:rPr>
        <w:t xml:space="preserve">; lacking </w:t>
      </w:r>
      <w:r>
        <w:rPr>
          <w:rFonts w:ascii="Arial" w:hAnsi="Arial" w:eastAsia="等线" w:cs="Arial"/>
          <w:b/>
          <w:sz w:val="22"/>
        </w:rPr>
        <w:t>in</w:t>
      </w:r>
    </w:p>
    <w:p w14:paraId="16A01D1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译：Mary缺钱，也就是她手头拮据。</w:t>
      </w:r>
    </w:p>
    <w:p w14:paraId="06CE893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解：be short of 缺少；be lacking in 在…方面不足</w:t>
      </w:r>
    </w:p>
    <w:p w14:paraId="69531B7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类：be poor in</w:t>
      </w:r>
    </w:p>
    <w:p w14:paraId="7F86E52D">
      <w:pPr>
        <w:numPr>
          <w:ilvl w:val="0"/>
          <w:numId w:val="4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present </w:t>
      </w:r>
      <w:r>
        <w:rPr>
          <w:rFonts w:ascii="Arial" w:hAnsi="Arial" w:eastAsia="等线" w:cs="Arial"/>
          <w:b/>
          <w:sz w:val="22"/>
        </w:rPr>
        <w:t>at</w:t>
      </w:r>
    </w:p>
    <w:p w14:paraId="5BA5524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译：讲座现场大多数人是大学生。</w:t>
      </w:r>
    </w:p>
    <w:p w14:paraId="1C52F6D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解：be present at 出席</w:t>
      </w:r>
    </w:p>
    <w:p w14:paraId="7E26912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类：be absent from</w:t>
      </w:r>
    </w:p>
    <w:p w14:paraId="6B4CE484">
      <w:pPr>
        <w:numPr>
          <w:ilvl w:val="0"/>
          <w:numId w:val="4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at</w:t>
      </w:r>
      <w:r>
        <w:rPr>
          <w:rFonts w:ascii="Arial" w:hAnsi="Arial" w:eastAsia="等线" w:cs="Arial"/>
          <w:sz w:val="22"/>
        </w:rPr>
        <w:t xml:space="preserve"> the meeting; </w:t>
      </w:r>
      <w:r>
        <w:rPr>
          <w:rFonts w:ascii="Arial" w:hAnsi="Arial" w:eastAsia="等线" w:cs="Arial"/>
          <w:b/>
          <w:sz w:val="22"/>
        </w:rPr>
        <w:t>on</w:t>
      </w:r>
      <w:r>
        <w:rPr>
          <w:rFonts w:ascii="Arial" w:hAnsi="Arial" w:eastAsia="等线" w:cs="Arial"/>
          <w:sz w:val="22"/>
        </w:rPr>
        <w:t xml:space="preserve"> behalf of</w:t>
      </w:r>
    </w:p>
    <w:p w14:paraId="5455B1B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译：Smith先生代表我校在会上发言。</w:t>
      </w:r>
    </w:p>
    <w:p w14:paraId="01A6D35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解：at the meeting 在会议上；on behalf of 代表</w:t>
      </w:r>
    </w:p>
    <w:p w14:paraId="03EA4B6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类：at the party, on the part of</w:t>
      </w:r>
    </w:p>
    <w:p w14:paraId="75261B89">
      <w:pPr>
        <w:numPr>
          <w:ilvl w:val="0"/>
          <w:numId w:val="4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Much </w:t>
      </w:r>
      <w:r>
        <w:rPr>
          <w:rFonts w:ascii="Arial" w:hAnsi="Arial" w:eastAsia="等线" w:cs="Arial"/>
          <w:b/>
          <w:sz w:val="22"/>
        </w:rPr>
        <w:t>to</w:t>
      </w:r>
      <w:r>
        <w:rPr>
          <w:rFonts w:ascii="Arial" w:hAnsi="Arial" w:eastAsia="等线" w:cs="Arial"/>
          <w:sz w:val="22"/>
        </w:rPr>
        <w:t xml:space="preserve"> our surprise</w:t>
      </w:r>
    </w:p>
    <w:p w14:paraId="5FA5C70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译：令我们惊讶的是Jane出现了。</w:t>
      </w:r>
    </w:p>
    <w:p w14:paraId="501F8CA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解：to one’s + 情感 令某人…</w:t>
      </w:r>
    </w:p>
    <w:p w14:paraId="0ACAA09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类：to our joy, to our disappointment</w:t>
      </w:r>
    </w:p>
    <w:p w14:paraId="0D106826">
      <w:pPr>
        <w:numPr>
          <w:ilvl w:val="0"/>
          <w:numId w:val="4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fond </w:t>
      </w:r>
      <w:r>
        <w:rPr>
          <w:rFonts w:ascii="Arial" w:hAnsi="Arial" w:eastAsia="等线" w:cs="Arial"/>
          <w:b/>
          <w:sz w:val="22"/>
        </w:rPr>
        <w:t>of</w:t>
      </w:r>
      <w:r>
        <w:rPr>
          <w:rFonts w:ascii="Arial" w:hAnsi="Arial" w:eastAsia="等线" w:cs="Arial"/>
          <w:sz w:val="22"/>
        </w:rPr>
        <w:t xml:space="preserve">; keen </w:t>
      </w:r>
      <w:r>
        <w:rPr>
          <w:rFonts w:ascii="Arial" w:hAnsi="Arial" w:eastAsia="等线" w:cs="Arial"/>
          <w:b/>
          <w:sz w:val="22"/>
        </w:rPr>
        <w:t>on</w:t>
      </w:r>
    </w:p>
    <w:p w14:paraId="29FA189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译：弟弟喜欢画画，我喜欢写作。</w:t>
      </w:r>
    </w:p>
    <w:p w14:paraId="465A129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解：be fond of 喜欢；be keen on 热衷于</w:t>
      </w:r>
    </w:p>
    <w:p w14:paraId="5725A8F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类：be crazy about</w:t>
      </w:r>
    </w:p>
    <w:p w14:paraId="364E55B7">
      <w:pPr>
        <w:numPr>
          <w:ilvl w:val="0"/>
          <w:numId w:val="5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kind </w:t>
      </w:r>
      <w:r>
        <w:rPr>
          <w:rFonts w:ascii="Arial" w:hAnsi="Arial" w:eastAsia="等线" w:cs="Arial"/>
          <w:b/>
          <w:sz w:val="22"/>
        </w:rPr>
        <w:t>to</w:t>
      </w:r>
      <w:r>
        <w:rPr>
          <w:rFonts w:ascii="Arial" w:hAnsi="Arial" w:eastAsia="等线" w:cs="Arial"/>
          <w:sz w:val="22"/>
        </w:rPr>
        <w:t xml:space="preserve">; strict </w:t>
      </w:r>
      <w:r>
        <w:rPr>
          <w:rFonts w:ascii="Arial" w:hAnsi="Arial" w:eastAsia="等线" w:cs="Arial"/>
          <w:b/>
          <w:sz w:val="22"/>
        </w:rPr>
        <w:t>with</w:t>
      </w:r>
    </w:p>
    <w:p w14:paraId="154A24D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译：父母对我好，另一方面又很严格。</w:t>
      </w:r>
    </w:p>
    <w:p w14:paraId="67CBD4F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解：be kind to 对…友好；be strict with 对某人严格</w:t>
      </w:r>
    </w:p>
    <w:p w14:paraId="2B9D427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类：be friendly to, be strict in sth</w:t>
      </w:r>
    </w:p>
    <w:p w14:paraId="166322B0">
      <w:pPr>
        <w:numPr>
          <w:ilvl w:val="0"/>
          <w:numId w:val="5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discourage…</w:t>
      </w:r>
      <w:r>
        <w:rPr>
          <w:rFonts w:ascii="Arial" w:hAnsi="Arial" w:eastAsia="等线" w:cs="Arial"/>
          <w:b/>
          <w:sz w:val="22"/>
        </w:rPr>
        <w:t>from</w:t>
      </w:r>
      <w:r>
        <w:rPr>
          <w:rFonts w:ascii="Arial" w:hAnsi="Arial" w:eastAsia="等线" w:cs="Arial"/>
          <w:sz w:val="22"/>
        </w:rPr>
        <w:t xml:space="preserve">; effect </w:t>
      </w:r>
      <w:r>
        <w:rPr>
          <w:rFonts w:ascii="Arial" w:hAnsi="Arial" w:eastAsia="等线" w:cs="Arial"/>
          <w:b/>
          <w:sz w:val="22"/>
        </w:rPr>
        <w:t>on</w:t>
      </w:r>
    </w:p>
    <w:p w14:paraId="492C8DA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译：父母阻止我交女性朋友，怕影响学习。</w:t>
      </w:r>
    </w:p>
    <w:p w14:paraId="3F9FACA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解：</w:t>
      </w:r>
      <w:r>
        <w:rPr>
          <w:rFonts w:ascii="Arial" w:hAnsi="Arial" w:eastAsia="等线" w:cs="Arial"/>
          <w:b/>
          <w:sz w:val="22"/>
        </w:rPr>
        <w:t>discourage/ prevent/ stop/ keep sb from doing</w:t>
      </w:r>
      <w:r>
        <w:rPr>
          <w:rFonts w:ascii="Arial" w:hAnsi="Arial" w:eastAsia="等线" w:cs="Arial"/>
          <w:sz w:val="22"/>
        </w:rPr>
        <w:t xml:space="preserve"> 阻止某人做；from：使离开、不做</w:t>
      </w:r>
    </w:p>
    <w:p w14:paraId="19283AD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类：protect sb from, save sb from</w:t>
      </w:r>
    </w:p>
    <w:p w14:paraId="2C4162AD">
      <w:pPr>
        <w:numPr>
          <w:ilvl w:val="0"/>
          <w:numId w:val="5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prefers…</w:t>
      </w:r>
      <w:r>
        <w:rPr>
          <w:rFonts w:ascii="Arial" w:hAnsi="Arial" w:eastAsia="等线" w:cs="Arial"/>
          <w:b/>
          <w:sz w:val="22"/>
        </w:rPr>
        <w:t>to</w:t>
      </w:r>
    </w:p>
    <w:p w14:paraId="53D6DBC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译：妹妹喜欢音乐胜过运动。</w:t>
      </w:r>
    </w:p>
    <w:p w14:paraId="1ADCBEF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解：prefer A to B 比起B更喜欢A</w:t>
      </w:r>
    </w:p>
    <w:p w14:paraId="2A113EB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类：would rather…than…</w:t>
      </w:r>
    </w:p>
    <w:p w14:paraId="3CA56EA1">
      <w:pPr>
        <w:numPr>
          <w:ilvl w:val="0"/>
          <w:numId w:val="5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ignorant </w:t>
      </w:r>
      <w:r>
        <w:rPr>
          <w:rFonts w:ascii="Arial" w:hAnsi="Arial" w:eastAsia="等线" w:cs="Arial"/>
          <w:b/>
          <w:sz w:val="22"/>
        </w:rPr>
        <w:t>of</w:t>
      </w:r>
      <w:r>
        <w:rPr>
          <w:rFonts w:ascii="Arial" w:hAnsi="Arial" w:eastAsia="等线" w:cs="Arial"/>
          <w:sz w:val="22"/>
        </w:rPr>
        <w:t xml:space="preserve">; </w:t>
      </w:r>
      <w:r>
        <w:rPr>
          <w:rFonts w:ascii="Arial" w:hAnsi="Arial" w:eastAsia="等线" w:cs="Arial"/>
          <w:b/>
          <w:sz w:val="22"/>
        </w:rPr>
        <w:t>at</w:t>
      </w:r>
      <w:r>
        <w:rPr>
          <w:rFonts w:ascii="Arial" w:hAnsi="Arial" w:eastAsia="等线" w:cs="Arial"/>
          <w:sz w:val="22"/>
        </w:rPr>
        <w:t xml:space="preserve"> risk</w:t>
      </w:r>
    </w:p>
    <w:p w14:paraId="29FCB63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译：我们绝不能无视交规，否则生命危险。</w:t>
      </w:r>
    </w:p>
    <w:p w14:paraId="04E042F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解：be ignorant of 无视；at risk 处于危险</w:t>
      </w:r>
    </w:p>
    <w:p w14:paraId="3E90AA2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类：be unaware of, at danger</w:t>
      </w:r>
    </w:p>
    <w:p w14:paraId="3C048D3C">
      <w:pPr>
        <w:numPr>
          <w:ilvl w:val="0"/>
          <w:numId w:val="5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in</w:t>
      </w:r>
      <w:r>
        <w:rPr>
          <w:rFonts w:ascii="Arial" w:hAnsi="Arial" w:eastAsia="等线" w:cs="Arial"/>
          <w:sz w:val="22"/>
        </w:rPr>
        <w:t xml:space="preserve"> a million years</w:t>
      </w:r>
    </w:p>
    <w:p w14:paraId="5A5AD7F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译：没人知道一百万年后世界什么样。</w:t>
      </w:r>
    </w:p>
    <w:p w14:paraId="10F97D2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解：in + 将来时间段</w:t>
      </w:r>
    </w:p>
    <w:p w14:paraId="460A01A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类：in a century</w:t>
      </w:r>
    </w:p>
    <w:p w14:paraId="285F27A1">
      <w:pPr>
        <w:numPr>
          <w:ilvl w:val="0"/>
          <w:numId w:val="5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On</w:t>
      </w:r>
      <w:r>
        <w:rPr>
          <w:rFonts w:ascii="Arial" w:hAnsi="Arial" w:eastAsia="等线" w:cs="Arial"/>
          <w:sz w:val="22"/>
        </w:rPr>
        <w:t xml:space="preserve"> the whole; </w:t>
      </w:r>
      <w:r>
        <w:rPr>
          <w:rFonts w:ascii="Arial" w:hAnsi="Arial" w:eastAsia="等线" w:cs="Arial"/>
          <w:b/>
          <w:sz w:val="22"/>
        </w:rPr>
        <w:t>in</w:t>
      </w:r>
      <w:r>
        <w:rPr>
          <w:rFonts w:ascii="Arial" w:hAnsi="Arial" w:eastAsia="等线" w:cs="Arial"/>
          <w:sz w:val="22"/>
        </w:rPr>
        <w:t xml:space="preserve"> favor of</w:t>
      </w:r>
    </w:p>
    <w:p w14:paraId="0EDE316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译：总体上我赞成这个计划。</w:t>
      </w:r>
    </w:p>
    <w:p w14:paraId="23B0EA2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解：on the whole 总体；in favor of 支持</w:t>
      </w:r>
    </w:p>
    <w:p w14:paraId="2502902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类：in support of</w:t>
      </w:r>
    </w:p>
    <w:p w14:paraId="3DABC9FF">
      <w:pPr>
        <w:numPr>
          <w:ilvl w:val="0"/>
          <w:numId w:val="5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In</w:t>
      </w:r>
      <w:r>
        <w:rPr>
          <w:rFonts w:ascii="Arial" w:hAnsi="Arial" w:eastAsia="等线" w:cs="Arial"/>
          <w:sz w:val="22"/>
        </w:rPr>
        <w:t xml:space="preserve"> the opinion of</w:t>
      </w:r>
    </w:p>
    <w:p w14:paraId="537AAA4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译：Jones先生和我认为应重新考虑计划。</w:t>
      </w:r>
    </w:p>
    <w:p w14:paraId="5341EC4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解：in one’s opinion 在某人看来</w:t>
      </w:r>
    </w:p>
    <w:p w14:paraId="4B2D97A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类：in my view</w:t>
      </w:r>
    </w:p>
    <w:p w14:paraId="4474B9AB">
      <w:pPr>
        <w:numPr>
          <w:ilvl w:val="0"/>
          <w:numId w:val="5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enthusiastic </w:t>
      </w:r>
      <w:r>
        <w:rPr>
          <w:rFonts w:ascii="Arial" w:hAnsi="Arial" w:eastAsia="等线" w:cs="Arial"/>
          <w:b/>
          <w:sz w:val="22"/>
        </w:rPr>
        <w:t>about</w:t>
      </w:r>
      <w:r>
        <w:rPr>
          <w:rFonts w:ascii="Arial" w:hAnsi="Arial" w:eastAsia="等线" w:cs="Arial"/>
          <w:sz w:val="22"/>
        </w:rPr>
        <w:t xml:space="preserve">; responsible </w:t>
      </w:r>
      <w:r>
        <w:rPr>
          <w:rFonts w:ascii="Arial" w:hAnsi="Arial" w:eastAsia="等线" w:cs="Arial"/>
          <w:b/>
          <w:sz w:val="22"/>
        </w:rPr>
        <w:t>for</w:t>
      </w:r>
      <w:r>
        <w:rPr>
          <w:rFonts w:ascii="Arial" w:hAnsi="Arial" w:eastAsia="等线" w:cs="Arial"/>
          <w:sz w:val="22"/>
        </w:rPr>
        <w:t xml:space="preserve">; patient </w:t>
      </w:r>
      <w:r>
        <w:rPr>
          <w:rFonts w:ascii="Arial" w:hAnsi="Arial" w:eastAsia="等线" w:cs="Arial"/>
          <w:b/>
          <w:sz w:val="22"/>
        </w:rPr>
        <w:t>with</w:t>
      </w:r>
      <w:r>
        <w:rPr>
          <w:rFonts w:ascii="Arial" w:hAnsi="Arial" w:eastAsia="等线" w:cs="Arial"/>
          <w:sz w:val="22"/>
        </w:rPr>
        <w:t xml:space="preserve">; popular </w:t>
      </w:r>
      <w:r>
        <w:rPr>
          <w:rFonts w:ascii="Arial" w:hAnsi="Arial" w:eastAsia="等线" w:cs="Arial"/>
          <w:b/>
          <w:sz w:val="22"/>
        </w:rPr>
        <w:t>with</w:t>
      </w:r>
    </w:p>
    <w:p w14:paraId="4D21A4F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译：王老师热心教学、负责、耐心，受学生欢迎。</w:t>
      </w:r>
    </w:p>
    <w:p w14:paraId="2C612E9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解：about 对事热情；for 对事负责；with 对人耐心/受欢迎</w:t>
      </w:r>
    </w:p>
    <w:p w14:paraId="021A592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类：be strict with, be angry with</w:t>
      </w:r>
    </w:p>
    <w:p w14:paraId="3997381D">
      <w:pPr>
        <w:numPr>
          <w:ilvl w:val="0"/>
          <w:numId w:val="5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by</w:t>
      </w:r>
      <w:r>
        <w:rPr>
          <w:rFonts w:ascii="Arial" w:hAnsi="Arial" w:eastAsia="等线" w:cs="Arial"/>
          <w:sz w:val="22"/>
        </w:rPr>
        <w:t xml:space="preserve"> mistake</w:t>
      </w:r>
    </w:p>
    <w:p w14:paraId="1281BAD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译：也许有人误拿了我的伞。</w:t>
      </w:r>
    </w:p>
    <w:p w14:paraId="6AC6324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解：by mistake 错误地</w:t>
      </w:r>
    </w:p>
    <w:p w14:paraId="7CD842A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类：by accident, by chance</w:t>
      </w:r>
    </w:p>
    <w:p w14:paraId="11EB184A">
      <w:pPr>
        <w:numPr>
          <w:ilvl w:val="0"/>
          <w:numId w:val="5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desire </w:t>
      </w:r>
      <w:r>
        <w:rPr>
          <w:rFonts w:ascii="Arial" w:hAnsi="Arial" w:eastAsia="等线" w:cs="Arial"/>
          <w:b/>
          <w:sz w:val="22"/>
        </w:rPr>
        <w:t>for</w:t>
      </w:r>
    </w:p>
    <w:p w14:paraId="3D93DC7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译：男孩虽穷但求知欲强。</w:t>
      </w:r>
    </w:p>
    <w:p w14:paraId="2B7DBB0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解：desire for 对…的渴望</w:t>
      </w:r>
    </w:p>
    <w:p w14:paraId="41537A1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类：hope for, wish for</w:t>
      </w:r>
    </w:p>
    <w:p w14:paraId="7054CD20">
      <w:pPr>
        <w:numPr>
          <w:ilvl w:val="0"/>
          <w:numId w:val="6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on</w:t>
      </w:r>
      <w:r>
        <w:rPr>
          <w:rFonts w:ascii="Arial" w:hAnsi="Arial" w:eastAsia="等线" w:cs="Arial"/>
          <w:sz w:val="22"/>
        </w:rPr>
        <w:t xml:space="preserve"> condition that</w:t>
      </w:r>
    </w:p>
    <w:p w14:paraId="784B395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译：只要阳光雨水充足，水稻长得好。</w:t>
      </w:r>
    </w:p>
    <w:p w14:paraId="1F9253A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解：on condition that 条件是、只要</w:t>
      </w:r>
    </w:p>
    <w:p w14:paraId="4360795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类：as long as</w:t>
      </w:r>
    </w:p>
    <w:p w14:paraId="08096391">
      <w:pPr>
        <w:numPr>
          <w:ilvl w:val="0"/>
          <w:numId w:val="6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among</w:t>
      </w:r>
      <w:r>
        <w:rPr>
          <w:rFonts w:ascii="Arial" w:hAnsi="Arial" w:eastAsia="等线" w:cs="Arial"/>
          <w:sz w:val="22"/>
        </w:rPr>
        <w:t xml:space="preserve"> the top ten</w:t>
      </w:r>
    </w:p>
    <w:p w14:paraId="4CC975E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译：她学习努力，班级前十。</w:t>
      </w:r>
    </w:p>
    <w:p w14:paraId="0ABA253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解：among 在三者及以上之中</w:t>
      </w:r>
    </w:p>
    <w:p w14:paraId="7F4792A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类：between(两者)</w:t>
      </w:r>
    </w:p>
    <w:p w14:paraId="5A4A5D5E">
      <w:pPr>
        <w:numPr>
          <w:ilvl w:val="0"/>
          <w:numId w:val="6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With</w:t>
      </w:r>
      <w:r>
        <w:rPr>
          <w:rFonts w:ascii="Arial" w:hAnsi="Arial" w:eastAsia="等线" w:cs="Arial"/>
          <w:sz w:val="22"/>
        </w:rPr>
        <w:t xml:space="preserve"> the old man leading</w:t>
      </w:r>
    </w:p>
    <w:p w14:paraId="2757538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译：有老人带路，我们很容易找到房子。</w:t>
      </w:r>
    </w:p>
    <w:p w14:paraId="414630F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解：with + 宾语 + 宾补 表伴随状态</w:t>
      </w:r>
    </w:p>
    <w:p w14:paraId="69CC92C9">
      <w:pPr>
        <w:numPr>
          <w:ilvl w:val="0"/>
          <w:numId w:val="6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Since</w:t>
      </w:r>
      <w:r>
        <w:rPr>
          <w:rFonts w:ascii="Arial" w:hAnsi="Arial" w:eastAsia="等线" w:cs="Arial"/>
          <w:sz w:val="22"/>
        </w:rPr>
        <w:t xml:space="preserve"> the end of last month</w:t>
      </w:r>
    </w:p>
    <w:p w14:paraId="60A5728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译：自上月末以来已有三次台风。</w:t>
      </w:r>
    </w:p>
    <w:p w14:paraId="50C534D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解：since + 过去时间 主句现完</w:t>
      </w:r>
    </w:p>
    <w:p w14:paraId="1372F46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类：since 2020</w:t>
      </w:r>
    </w:p>
    <w:p w14:paraId="41C026AA">
      <w:pPr>
        <w:numPr>
          <w:ilvl w:val="0"/>
          <w:numId w:val="6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Without</w:t>
      </w:r>
    </w:p>
    <w:p w14:paraId="3FBDED1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译：没有太阳热量，地球上没有生命。</w:t>
      </w:r>
    </w:p>
    <w:p w14:paraId="25055C8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解：without 没有，表虚拟条件</w:t>
      </w:r>
    </w:p>
    <w:p w14:paraId="06449DBC">
      <w:pPr>
        <w:numPr>
          <w:ilvl w:val="0"/>
          <w:numId w:val="6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patient </w:t>
      </w:r>
      <w:r>
        <w:rPr>
          <w:rFonts w:ascii="Arial" w:hAnsi="Arial" w:eastAsia="等线" w:cs="Arial"/>
          <w:b/>
          <w:sz w:val="22"/>
        </w:rPr>
        <w:t>with</w:t>
      </w:r>
    </w:p>
    <w:p w14:paraId="7FF8C35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译：老师通常对学生有耐心。</w:t>
      </w:r>
    </w:p>
    <w:p w14:paraId="3A4AC9A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解：be patient with 对…有耐心</w:t>
      </w:r>
    </w:p>
    <w:p w14:paraId="5F69007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类：be strict with</w:t>
      </w:r>
    </w:p>
    <w:p w14:paraId="24ECE3F9">
      <w:pPr>
        <w:numPr>
          <w:ilvl w:val="0"/>
          <w:numId w:val="6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made </w:t>
      </w:r>
      <w:r>
        <w:rPr>
          <w:rFonts w:ascii="Arial" w:hAnsi="Arial" w:eastAsia="等线" w:cs="Arial"/>
          <w:b/>
          <w:sz w:val="22"/>
        </w:rPr>
        <w:t>of</w:t>
      </w:r>
      <w:r>
        <w:rPr>
          <w:rFonts w:ascii="Arial" w:hAnsi="Arial" w:eastAsia="等线" w:cs="Arial"/>
          <w:sz w:val="22"/>
        </w:rPr>
        <w:t xml:space="preserve">; made </w:t>
      </w:r>
      <w:r>
        <w:rPr>
          <w:rFonts w:ascii="Arial" w:hAnsi="Arial" w:eastAsia="等线" w:cs="Arial"/>
          <w:b/>
          <w:sz w:val="22"/>
        </w:rPr>
        <w:t>by</w:t>
      </w:r>
      <w:r>
        <w:rPr>
          <w:rFonts w:ascii="Arial" w:hAnsi="Arial" w:eastAsia="等线" w:cs="Arial"/>
          <w:sz w:val="22"/>
        </w:rPr>
        <w:t xml:space="preserve"> hand</w:t>
      </w:r>
    </w:p>
    <w:p w14:paraId="3D5201E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译：那双鞋是布做的，手工制作。</w:t>
      </w:r>
    </w:p>
    <w:p w14:paraId="000E883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解：be made of 看得出原料；by hand 手工</w:t>
      </w:r>
    </w:p>
    <w:p w14:paraId="5D47658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类：be made from(看不出)</w:t>
      </w:r>
    </w:p>
    <w:p w14:paraId="2A39488A">
      <w:pPr>
        <w:numPr>
          <w:ilvl w:val="0"/>
          <w:numId w:val="6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in</w:t>
      </w:r>
      <w:r>
        <w:rPr>
          <w:rFonts w:ascii="Arial" w:hAnsi="Arial" w:eastAsia="等线" w:cs="Arial"/>
          <w:sz w:val="22"/>
        </w:rPr>
        <w:t xml:space="preserve"> length</w:t>
      </w:r>
    </w:p>
    <w:p w14:paraId="26CC025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译：这根绳子长两米。</w:t>
      </w:r>
    </w:p>
    <w:p w14:paraId="3DA740B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解：in length/width/height 在长度/宽度上</w:t>
      </w:r>
    </w:p>
    <w:p w14:paraId="38B066D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类：in width, in height</w:t>
      </w:r>
    </w:p>
    <w:p w14:paraId="07821CEB">
      <w:pPr>
        <w:numPr>
          <w:ilvl w:val="0"/>
          <w:numId w:val="6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in</w:t>
      </w:r>
      <w:r>
        <w:rPr>
          <w:rFonts w:ascii="Arial" w:hAnsi="Arial" w:eastAsia="等线" w:cs="Arial"/>
          <w:sz w:val="22"/>
        </w:rPr>
        <w:t xml:space="preserve"> good order; </w:t>
      </w:r>
      <w:r>
        <w:rPr>
          <w:rFonts w:ascii="Arial" w:hAnsi="Arial" w:eastAsia="等线" w:cs="Arial"/>
          <w:b/>
          <w:sz w:val="22"/>
        </w:rPr>
        <w:t>in</w:t>
      </w:r>
      <w:r>
        <w:rPr>
          <w:rFonts w:ascii="Arial" w:hAnsi="Arial" w:eastAsia="等线" w:cs="Arial"/>
          <w:sz w:val="22"/>
        </w:rPr>
        <w:t xml:space="preserve"> a mess</w:t>
      </w:r>
    </w:p>
    <w:p w14:paraId="1FC040D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译：书没放好，一团糟。</w:t>
      </w:r>
    </w:p>
    <w:p w14:paraId="6FAC54D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解：in + 名词 表状态</w:t>
      </w:r>
    </w:p>
    <w:p w14:paraId="269651C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类：in order, in disorder</w:t>
      </w:r>
    </w:p>
    <w:p w14:paraId="113A4904">
      <w:pPr>
        <w:numPr>
          <w:ilvl w:val="0"/>
          <w:numId w:val="6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within</w:t>
      </w:r>
      <w:r>
        <w:rPr>
          <w:rFonts w:ascii="Arial" w:hAnsi="Arial" w:eastAsia="等线" w:cs="Arial"/>
          <w:sz w:val="22"/>
        </w:rPr>
        <w:t xml:space="preserve"> my reach</w:t>
      </w:r>
    </w:p>
    <w:p w14:paraId="2D56770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译：书架不高，字典我够得到。</w:t>
      </w:r>
    </w:p>
    <w:p w14:paraId="482AB37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解：within one’s reach 够得到</w:t>
      </w:r>
    </w:p>
    <w:p w14:paraId="6F4CFFF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类：out of reach 够不到</w:t>
      </w:r>
    </w:p>
    <w:p w14:paraId="72FA29D9">
      <w:pPr>
        <w:numPr>
          <w:ilvl w:val="0"/>
          <w:numId w:val="7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in</w:t>
      </w:r>
      <w:r>
        <w:rPr>
          <w:rFonts w:ascii="Arial" w:hAnsi="Arial" w:eastAsia="等线" w:cs="Arial"/>
          <w:sz w:val="22"/>
        </w:rPr>
        <w:t xml:space="preserve"> a white jacket; </w:t>
      </w:r>
      <w:r>
        <w:rPr>
          <w:rFonts w:ascii="Arial" w:hAnsi="Arial" w:eastAsia="等线" w:cs="Arial"/>
          <w:b/>
          <w:sz w:val="22"/>
        </w:rPr>
        <w:t>at</w:t>
      </w:r>
      <w:r>
        <w:rPr>
          <w:rFonts w:ascii="Arial" w:hAnsi="Arial" w:eastAsia="等线" w:cs="Arial"/>
          <w:sz w:val="22"/>
        </w:rPr>
        <w:t xml:space="preserve"> the door</w:t>
      </w:r>
    </w:p>
    <w:p w14:paraId="3D9A9F4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译：门口穿白夹克的男孩是Peter。</w:t>
      </w:r>
    </w:p>
    <w:p w14:paraId="47C51AC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解：in + 衣服/颜色；at the door 在门口</w:t>
      </w:r>
    </w:p>
    <w:p w14:paraId="3FCD004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类：in red, at the gate</w:t>
      </w:r>
    </w:p>
    <w:p w14:paraId="7E6CA2E6">
      <w:pPr>
        <w:numPr>
          <w:ilvl w:val="0"/>
          <w:numId w:val="7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sent </w:t>
      </w:r>
      <w:r>
        <w:rPr>
          <w:rFonts w:ascii="Arial" w:hAnsi="Arial" w:eastAsia="等线" w:cs="Arial"/>
          <w:b/>
          <w:sz w:val="22"/>
        </w:rPr>
        <w:t>for</w:t>
      </w:r>
      <w:r>
        <w:rPr>
          <w:rFonts w:ascii="Arial" w:hAnsi="Arial" w:eastAsia="等线" w:cs="Arial"/>
          <w:sz w:val="22"/>
        </w:rPr>
        <w:t>; in no time</w:t>
      </w:r>
    </w:p>
    <w:p w14:paraId="764704D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译：男孩病得重，必须立刻派人请医生。</w:t>
      </w:r>
    </w:p>
    <w:p w14:paraId="6F57B39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解：send for 派人去请；in no time 立刻</w:t>
      </w:r>
    </w:p>
    <w:p w14:paraId="5E40848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类：call for</w:t>
      </w:r>
    </w:p>
    <w:p w14:paraId="6E5F202F">
      <w:pPr>
        <w:numPr>
          <w:ilvl w:val="0"/>
          <w:numId w:val="7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in</w:t>
      </w:r>
      <w:r>
        <w:rPr>
          <w:rFonts w:ascii="Arial" w:hAnsi="Arial" w:eastAsia="等线" w:cs="Arial"/>
          <w:sz w:val="22"/>
        </w:rPr>
        <w:t xml:space="preserve"> trouble</w:t>
      </w:r>
    </w:p>
    <w:p w14:paraId="3201938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译：男孩很淘气，又惹麻烦了。</w:t>
      </w:r>
    </w:p>
    <w:p w14:paraId="2BDF1B1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解：in trouble 陷入麻烦</w:t>
      </w:r>
    </w:p>
    <w:p w14:paraId="3A8CD87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类：in danger, in difficulty</w:t>
      </w:r>
    </w:p>
    <w:p w14:paraId="4DC3D84A">
      <w:pPr>
        <w:numPr>
          <w:ilvl w:val="0"/>
          <w:numId w:val="7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get through </w:t>
      </w:r>
      <w:r>
        <w:rPr>
          <w:rFonts w:ascii="Arial" w:hAnsi="Arial" w:eastAsia="等线" w:cs="Arial"/>
          <w:b/>
          <w:sz w:val="22"/>
        </w:rPr>
        <w:t>to</w:t>
      </w:r>
    </w:p>
    <w:p w14:paraId="2424586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译：电话占线，我打不通他办公室。</w:t>
      </w:r>
    </w:p>
    <w:p w14:paraId="55E7E6F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解：get through to 打通电话给某人</w:t>
      </w:r>
    </w:p>
    <w:p w14:paraId="6FF7ABB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类：get through to sb</w:t>
      </w:r>
    </w:p>
    <w:p w14:paraId="6E46D949">
      <w:pPr>
        <w:numPr>
          <w:ilvl w:val="0"/>
          <w:numId w:val="7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In spite of</w:t>
      </w:r>
    </w:p>
    <w:p w14:paraId="6F28801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译：尽管下大雨，他们还是准时到了。</w:t>
      </w:r>
    </w:p>
    <w:p w14:paraId="589AC0E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解：in spite of 尽管</w:t>
      </w:r>
    </w:p>
    <w:p w14:paraId="5E8E4DC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类：despite, regardless of</w:t>
      </w:r>
    </w:p>
    <w:p w14:paraId="53546F14">
      <w:pPr>
        <w:numPr>
          <w:ilvl w:val="0"/>
          <w:numId w:val="7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attached </w:t>
      </w:r>
      <w:r>
        <w:rPr>
          <w:rFonts w:ascii="Arial" w:hAnsi="Arial" w:eastAsia="等线" w:cs="Arial"/>
          <w:b/>
          <w:sz w:val="22"/>
        </w:rPr>
        <w:t>to</w:t>
      </w:r>
    </w:p>
    <w:p w14:paraId="49B1CF3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译：男孩非常依恋妈妈，离不开她。</w:t>
      </w:r>
    </w:p>
    <w:p w14:paraId="58A9526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解：be attached to 依恋、附属于</w:t>
      </w:r>
    </w:p>
    <w:p w14:paraId="0E56661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类：be devoted to</w:t>
      </w:r>
    </w:p>
    <w:p w14:paraId="07AA7CBA">
      <w:pPr>
        <w:numPr>
          <w:ilvl w:val="0"/>
          <w:numId w:val="7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at</w:t>
      </w:r>
      <w:r>
        <w:rPr>
          <w:rFonts w:ascii="Arial" w:hAnsi="Arial" w:eastAsia="等线" w:cs="Arial"/>
          <w:sz w:val="22"/>
        </w:rPr>
        <w:t xml:space="preserve"> the entrance of; </w:t>
      </w:r>
      <w:r>
        <w:rPr>
          <w:rFonts w:ascii="Arial" w:hAnsi="Arial" w:eastAsia="等线" w:cs="Arial"/>
          <w:b/>
          <w:sz w:val="22"/>
        </w:rPr>
        <w:t>in</w:t>
      </w:r>
      <w:r>
        <w:rPr>
          <w:rFonts w:ascii="Arial" w:hAnsi="Arial" w:eastAsia="等线" w:cs="Arial"/>
          <w:sz w:val="22"/>
        </w:rPr>
        <w:t xml:space="preserve"> rags</w:t>
      </w:r>
    </w:p>
    <w:p w14:paraId="4E68E26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译：那人在酒店入口被拦下，因为衣衫褴褛。</w:t>
      </w:r>
    </w:p>
    <w:p w14:paraId="248A6DD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解：at the entrance of 在入口；in rags 衣衫褴褛</w:t>
      </w:r>
    </w:p>
    <w:p w14:paraId="7F72A2F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类：in poor clothes</w:t>
      </w:r>
    </w:p>
    <w:p w14:paraId="185A4FC9">
      <w:pPr>
        <w:numPr>
          <w:ilvl w:val="0"/>
          <w:numId w:val="7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around</w:t>
      </w:r>
      <w:r>
        <w:rPr>
          <w:rFonts w:ascii="Arial" w:hAnsi="Arial" w:eastAsia="等线" w:cs="Arial"/>
          <w:sz w:val="22"/>
        </w:rPr>
        <w:t xml:space="preserve"> the corner</w:t>
      </w:r>
    </w:p>
    <w:p w14:paraId="09B5188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译：期中考试快到了，我们要准备。</w:t>
      </w:r>
    </w:p>
    <w:p w14:paraId="31C29A6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解：around the corner 即将来临</w:t>
      </w:r>
    </w:p>
    <w:p w14:paraId="251B513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类：coming near</w:t>
      </w:r>
    </w:p>
    <w:p w14:paraId="574864A4">
      <w:pPr>
        <w:numPr>
          <w:ilvl w:val="0"/>
          <w:numId w:val="7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in</w:t>
      </w:r>
      <w:r>
        <w:rPr>
          <w:rFonts w:ascii="Arial" w:hAnsi="Arial" w:eastAsia="等线" w:cs="Arial"/>
          <w:sz w:val="22"/>
        </w:rPr>
        <w:t xml:space="preserve"> danger</w:t>
      </w:r>
    </w:p>
    <w:p w14:paraId="2EB0140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译：古庙濒危，必须采取措施保护。</w:t>
      </w:r>
    </w:p>
    <w:p w14:paraId="6736045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解：in danger 处于危险</w:t>
      </w:r>
    </w:p>
    <w:p w14:paraId="1F23CE2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类：in trouble, in need</w:t>
      </w:r>
    </w:p>
    <w:p w14:paraId="7D20F08A">
      <w:pPr>
        <w:numPr>
          <w:ilvl w:val="0"/>
          <w:numId w:val="7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under</w:t>
      </w:r>
      <w:r>
        <w:rPr>
          <w:rFonts w:ascii="Arial" w:hAnsi="Arial" w:eastAsia="等线" w:cs="Arial"/>
          <w:sz w:val="22"/>
        </w:rPr>
        <w:t xml:space="preserve"> construction</w:t>
      </w:r>
    </w:p>
    <w:p w14:paraId="1BFB943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译：通往寺庙的路正在修建，半年后完工。</w:t>
      </w:r>
    </w:p>
    <w:p w14:paraId="08F09F2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解：under construction 在修建中</w:t>
      </w:r>
    </w:p>
    <w:p w14:paraId="585B921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类：under repair, under control</w:t>
      </w:r>
    </w:p>
    <w:p w14:paraId="53161990">
      <w:pPr>
        <w:numPr>
          <w:ilvl w:val="0"/>
          <w:numId w:val="8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on</w:t>
      </w:r>
      <w:r>
        <w:rPr>
          <w:rFonts w:ascii="Arial" w:hAnsi="Arial" w:eastAsia="等线" w:cs="Arial"/>
          <w:sz w:val="22"/>
        </w:rPr>
        <w:t xml:space="preserve"> holiday</w:t>
      </w:r>
    </w:p>
    <w:p w14:paraId="48C1C43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译：Smith一家去年去加州度假。</w:t>
      </w:r>
    </w:p>
    <w:p w14:paraId="6C94050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解：on holiday 在度假</w:t>
      </w:r>
    </w:p>
    <w:p w14:paraId="782C340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类：on duty, on business</w:t>
      </w:r>
    </w:p>
    <w:p w14:paraId="262BE3EE">
      <w:pPr>
        <w:numPr>
          <w:ilvl w:val="0"/>
          <w:numId w:val="8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increased </w:t>
      </w:r>
      <w:r>
        <w:rPr>
          <w:rFonts w:ascii="Arial" w:hAnsi="Arial" w:eastAsia="等线" w:cs="Arial"/>
          <w:b/>
          <w:sz w:val="22"/>
        </w:rPr>
        <w:t>by</w:t>
      </w:r>
    </w:p>
    <w:p w14:paraId="6255537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译：1985–2017年城乡BMI平均增加2.1。</w:t>
      </w:r>
    </w:p>
    <w:p w14:paraId="0040BBB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解：by 表增减幅度</w:t>
      </w:r>
    </w:p>
    <w:p w14:paraId="6BD9A3E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类：rise by, drop by</w:t>
      </w:r>
    </w:p>
    <w:p w14:paraId="1BFB9271">
      <w:pPr>
        <w:numPr>
          <w:ilvl w:val="0"/>
          <w:numId w:val="8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in</w:t>
      </w:r>
      <w:r>
        <w:rPr>
          <w:rFonts w:ascii="Arial" w:hAnsi="Arial" w:eastAsia="等线" w:cs="Arial"/>
          <w:sz w:val="22"/>
        </w:rPr>
        <w:t xml:space="preserve"> the form of</w:t>
      </w:r>
    </w:p>
    <w:p w14:paraId="0D4402B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译：调查以小组形式开展。</w:t>
      </w:r>
    </w:p>
    <w:p w14:paraId="320573E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解：in the form of 以…形式</w:t>
      </w:r>
    </w:p>
    <w:p w14:paraId="6DEC334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类：in the shape of</w:t>
      </w:r>
    </w:p>
    <w:p w14:paraId="71AC0ACF">
      <w:pPr>
        <w:numPr>
          <w:ilvl w:val="0"/>
          <w:numId w:val="8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With</w:t>
      </w:r>
      <w:r>
        <w:rPr>
          <w:rFonts w:ascii="Arial" w:hAnsi="Arial" w:eastAsia="等线" w:cs="Arial"/>
          <w:sz w:val="22"/>
        </w:rPr>
        <w:t xml:space="preserve"> the help of</w:t>
      </w:r>
    </w:p>
    <w:p w14:paraId="4411DFE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译：在互联网帮助下我们能做得更快更好。</w:t>
      </w:r>
    </w:p>
    <w:p w14:paraId="50E94F1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解：with the help of 在…帮助下</w:t>
      </w:r>
    </w:p>
    <w:p w14:paraId="12F3800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类：with the aid of</w:t>
      </w:r>
    </w:p>
    <w:p w14:paraId="74F75F2B">
      <w:pPr>
        <w:numPr>
          <w:ilvl w:val="0"/>
          <w:numId w:val="8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at</w:t>
      </w:r>
      <w:r>
        <w:rPr>
          <w:rFonts w:ascii="Arial" w:hAnsi="Arial" w:eastAsia="等线" w:cs="Arial"/>
          <w:sz w:val="22"/>
        </w:rPr>
        <w:t xml:space="preserve"> a speed of</w:t>
      </w:r>
    </w:p>
    <w:p w14:paraId="7F145FF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译：火车以每小时60英里速度行驶。</w:t>
      </w:r>
    </w:p>
    <w:p w14:paraId="4502C0B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解：at a speed of 以…速度</w:t>
      </w:r>
    </w:p>
    <w:p w14:paraId="4EEE258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类：at a price of, at a rate of</w:t>
      </w:r>
    </w:p>
    <w:p w14:paraId="56F416EA">
      <w:pPr>
        <w:numPr>
          <w:ilvl w:val="0"/>
          <w:numId w:val="8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by</w:t>
      </w:r>
      <w:r>
        <w:rPr>
          <w:rFonts w:ascii="Arial" w:hAnsi="Arial" w:eastAsia="等线" w:cs="Arial"/>
          <w:sz w:val="22"/>
        </w:rPr>
        <w:t xml:space="preserve"> now</w:t>
      </w:r>
    </w:p>
    <w:p w14:paraId="19A014B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译：他们到现在一定完成工作了。</w:t>
      </w:r>
    </w:p>
    <w:p w14:paraId="19EF78C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解：by now 到现在为止</w:t>
      </w:r>
    </w:p>
    <w:p w14:paraId="251C0E8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类：by then</w:t>
      </w:r>
    </w:p>
    <w:p w14:paraId="7282DCD6">
      <w:pPr>
        <w:numPr>
          <w:ilvl w:val="0"/>
          <w:numId w:val="8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of</w:t>
      </w:r>
      <w:r>
        <w:rPr>
          <w:rFonts w:ascii="Arial" w:hAnsi="Arial" w:eastAsia="等线" w:cs="Arial"/>
          <w:sz w:val="22"/>
        </w:rPr>
        <w:t xml:space="preserve"> great importance</w:t>
      </w:r>
    </w:p>
    <w:p w14:paraId="7D413E6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译：这次会议很重要，你为什么不参加？</w:t>
      </w:r>
    </w:p>
    <w:p w14:paraId="7107BCD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解：be of + n. = be + adj.</w:t>
      </w:r>
    </w:p>
    <w:p w14:paraId="07CD86F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类：of great use, of great value</w:t>
      </w:r>
    </w:p>
    <w:p w14:paraId="79F28020">
      <w:pPr>
        <w:numPr>
          <w:ilvl w:val="0"/>
          <w:numId w:val="8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reminds me </w:t>
      </w:r>
      <w:r>
        <w:rPr>
          <w:rFonts w:ascii="Arial" w:hAnsi="Arial" w:eastAsia="等线" w:cs="Arial"/>
          <w:b/>
          <w:sz w:val="22"/>
        </w:rPr>
        <w:t>of</w:t>
      </w:r>
    </w:p>
    <w:p w14:paraId="3A55D73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译：这张老照片让我想起大学时光。</w:t>
      </w:r>
    </w:p>
    <w:p w14:paraId="1D022AE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解：remind sb of 使想起</w:t>
      </w:r>
    </w:p>
    <w:p w14:paraId="7D59BD7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类：warn sb of</w:t>
      </w:r>
    </w:p>
    <w:p w14:paraId="61983753">
      <w:pPr>
        <w:numPr>
          <w:ilvl w:val="0"/>
          <w:numId w:val="8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at</w:t>
      </w:r>
      <w:r>
        <w:rPr>
          <w:rFonts w:ascii="Arial" w:hAnsi="Arial" w:eastAsia="等线" w:cs="Arial"/>
          <w:sz w:val="22"/>
        </w:rPr>
        <w:t xml:space="preserve"> war</w:t>
      </w:r>
    </w:p>
    <w:p w14:paraId="54A81DF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译：那两个国家当时处于交战状态。</w:t>
      </w:r>
    </w:p>
    <w:p w14:paraId="1357C18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解：at war 处于交战</w:t>
      </w:r>
    </w:p>
    <w:p w14:paraId="137460D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类：at peace, at work</w:t>
      </w:r>
    </w:p>
    <w:p w14:paraId="1D26CC1F">
      <w:pPr>
        <w:numPr>
          <w:ilvl w:val="0"/>
          <w:numId w:val="8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rich </w:t>
      </w:r>
      <w:r>
        <w:rPr>
          <w:rFonts w:ascii="Arial" w:hAnsi="Arial" w:eastAsia="等线" w:cs="Arial"/>
          <w:b/>
          <w:sz w:val="22"/>
        </w:rPr>
        <w:t>in</w:t>
      </w:r>
      <w:r>
        <w:rPr>
          <w:rFonts w:ascii="Arial" w:hAnsi="Arial" w:eastAsia="等线" w:cs="Arial"/>
          <w:sz w:val="22"/>
        </w:rPr>
        <w:t xml:space="preserve">; beneficial </w:t>
      </w:r>
      <w:r>
        <w:rPr>
          <w:rFonts w:ascii="Arial" w:hAnsi="Arial" w:eastAsia="等线" w:cs="Arial"/>
          <w:b/>
          <w:sz w:val="22"/>
        </w:rPr>
        <w:t>to</w:t>
      </w:r>
    </w:p>
    <w:p w14:paraId="2A038A8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译：蔬菜水果富含维生素，有益健康。</w:t>
      </w:r>
    </w:p>
    <w:p w14:paraId="4A2334F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解：be rich in 富含；be beneficial to 对…有益</w:t>
      </w:r>
    </w:p>
    <w:p w14:paraId="510300F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类：be good for</w:t>
      </w:r>
    </w:p>
    <w:p w14:paraId="63E3D54C">
      <w:pPr>
        <w:numPr>
          <w:ilvl w:val="0"/>
          <w:numId w:val="9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proud </w:t>
      </w:r>
      <w:r>
        <w:rPr>
          <w:rFonts w:ascii="Arial" w:hAnsi="Arial" w:eastAsia="等线" w:cs="Arial"/>
          <w:b/>
          <w:sz w:val="22"/>
        </w:rPr>
        <w:t>of</w:t>
      </w:r>
      <w:r>
        <w:rPr>
          <w:rFonts w:ascii="Arial" w:hAnsi="Arial" w:eastAsia="等线" w:cs="Arial"/>
          <w:sz w:val="22"/>
        </w:rPr>
        <w:t xml:space="preserve">; seen </w:t>
      </w:r>
      <w:r>
        <w:rPr>
          <w:rFonts w:ascii="Arial" w:hAnsi="Arial" w:eastAsia="等线" w:cs="Arial"/>
          <w:b/>
          <w:sz w:val="22"/>
        </w:rPr>
        <w:t>as</w:t>
      </w:r>
      <w:r>
        <w:rPr>
          <w:rFonts w:ascii="Arial" w:hAnsi="Arial" w:eastAsia="等线" w:cs="Arial"/>
          <w:sz w:val="22"/>
        </w:rPr>
        <w:t xml:space="preserve">; take pride </w:t>
      </w:r>
      <w:r>
        <w:rPr>
          <w:rFonts w:ascii="Arial" w:hAnsi="Arial" w:eastAsia="等线" w:cs="Arial"/>
          <w:b/>
          <w:sz w:val="22"/>
        </w:rPr>
        <w:t>in</w:t>
      </w:r>
    </w:p>
    <w:p w14:paraId="478CC56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译：我们为Tom自豪，他被看作诚实的孩子。</w:t>
      </w:r>
    </w:p>
    <w:p w14:paraId="512BAAA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解：be proud of = take pride in 为…自豪</w:t>
      </w:r>
    </w:p>
    <w:p w14:paraId="13A389A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类：be satisfied with</w:t>
      </w:r>
    </w:p>
    <w:p w14:paraId="7BE394D3">
      <w:pPr>
        <w:numPr>
          <w:ilvl w:val="0"/>
          <w:numId w:val="9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through</w:t>
      </w:r>
      <w:r>
        <w:rPr>
          <w:rFonts w:ascii="Arial" w:hAnsi="Arial" w:eastAsia="等线" w:cs="Arial"/>
          <w:sz w:val="22"/>
        </w:rPr>
        <w:t xml:space="preserve"> the telescope</w:t>
      </w:r>
    </w:p>
    <w:p w14:paraId="47D8C99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译：我们可以通过望远镜观察天上星星。</w:t>
      </w:r>
    </w:p>
    <w:p w14:paraId="6812A65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解：through 穿过、透过</w:t>
      </w:r>
    </w:p>
    <w:p w14:paraId="77AAFB6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类：through the window</w:t>
      </w:r>
    </w:p>
    <w:p w14:paraId="3E3DF718">
      <w:pPr>
        <w:numPr>
          <w:ilvl w:val="0"/>
          <w:numId w:val="9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by</w:t>
      </w:r>
      <w:r>
        <w:rPr>
          <w:rFonts w:ascii="Arial" w:hAnsi="Arial" w:eastAsia="等线" w:cs="Arial"/>
          <w:sz w:val="22"/>
        </w:rPr>
        <w:t xml:space="preserve"> the end of last year</w:t>
      </w:r>
    </w:p>
    <w:p w14:paraId="618F416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译：到去年末我们学了2000多个新词。</w:t>
      </w:r>
    </w:p>
    <w:p w14:paraId="3DA7C3E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解：by the end of 到…末为止</w:t>
      </w:r>
    </w:p>
    <w:p w14:paraId="288CB0F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类：by the time</w:t>
      </w:r>
    </w:p>
    <w:p w14:paraId="17275222">
      <w:pPr>
        <w:numPr>
          <w:ilvl w:val="0"/>
          <w:numId w:val="9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prevent…</w:t>
      </w:r>
      <w:r>
        <w:rPr>
          <w:rFonts w:ascii="Arial" w:hAnsi="Arial" w:eastAsia="等线" w:cs="Arial"/>
          <w:b/>
          <w:sz w:val="22"/>
        </w:rPr>
        <w:t>from</w:t>
      </w:r>
    </w:p>
    <w:p w14:paraId="4D4273B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译：我们必须尽力防止这类事再次发生。</w:t>
      </w:r>
    </w:p>
    <w:p w14:paraId="1C6A1E1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解：</w:t>
      </w:r>
      <w:r>
        <w:rPr>
          <w:rFonts w:ascii="Arial" w:hAnsi="Arial" w:eastAsia="等线" w:cs="Arial"/>
          <w:b/>
          <w:sz w:val="22"/>
        </w:rPr>
        <w:t>prevent sb from doing</w:t>
      </w:r>
      <w:r>
        <w:rPr>
          <w:rFonts w:ascii="Arial" w:hAnsi="Arial" w:eastAsia="等线" w:cs="Arial"/>
          <w:sz w:val="22"/>
        </w:rPr>
        <w:t xml:space="preserve"> 阻止做；from：使不、使离开</w:t>
      </w:r>
    </w:p>
    <w:p w14:paraId="7A102EE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类：stop/keep/discourage/ban/prohibit sb from</w:t>
      </w:r>
    </w:p>
    <w:p w14:paraId="782BF020">
      <w:pPr>
        <w:numPr>
          <w:ilvl w:val="0"/>
          <w:numId w:val="9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take advantage </w:t>
      </w:r>
      <w:r>
        <w:rPr>
          <w:rFonts w:ascii="Arial" w:hAnsi="Arial" w:eastAsia="等线" w:cs="Arial"/>
          <w:b/>
          <w:sz w:val="22"/>
        </w:rPr>
        <w:t>of</w:t>
      </w:r>
      <w:r>
        <w:rPr>
          <w:rFonts w:ascii="Arial" w:hAnsi="Arial" w:eastAsia="等线" w:cs="Arial"/>
          <w:sz w:val="22"/>
        </w:rPr>
        <w:t>; equip…</w:t>
      </w:r>
      <w:r>
        <w:rPr>
          <w:rFonts w:ascii="Arial" w:hAnsi="Arial" w:eastAsia="等线" w:cs="Arial"/>
          <w:b/>
          <w:sz w:val="22"/>
        </w:rPr>
        <w:t>with</w:t>
      </w:r>
    </w:p>
    <w:p w14:paraId="349CDE4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译：我们应利用时间努力学习，用知识武装自己报效祖国。</w:t>
      </w:r>
    </w:p>
    <w:p w14:paraId="1577E74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解：take advantage of 利用；equip…with 用…装备</w:t>
      </w:r>
    </w:p>
    <w:p w14:paraId="0F1B274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类：make use of</w:t>
      </w:r>
    </w:p>
    <w:p w14:paraId="6BF33190">
      <w:pPr>
        <w:numPr>
          <w:ilvl w:val="0"/>
          <w:numId w:val="9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by</w:t>
      </w:r>
      <w:r>
        <w:rPr>
          <w:rFonts w:ascii="Arial" w:hAnsi="Arial" w:eastAsia="等线" w:cs="Arial"/>
          <w:sz w:val="22"/>
        </w:rPr>
        <w:t xml:space="preserve"> a pack of dogs</w:t>
      </w:r>
    </w:p>
    <w:p w14:paraId="21E3933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译：我们首先被一群狗叫声迎接，共7只。</w:t>
      </w:r>
    </w:p>
    <w:p w14:paraId="34779BA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解：by 被动语态“被”</w:t>
      </w:r>
    </w:p>
    <w:p w14:paraId="0C01BD9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类：written by, killed by</w:t>
      </w:r>
    </w:p>
    <w:p w14:paraId="2E013BCE">
      <w:pPr>
        <w:numPr>
          <w:ilvl w:val="0"/>
          <w:numId w:val="9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reaction </w:t>
      </w:r>
      <w:r>
        <w:rPr>
          <w:rFonts w:ascii="Arial" w:hAnsi="Arial" w:eastAsia="等线" w:cs="Arial"/>
          <w:b/>
          <w:sz w:val="22"/>
        </w:rPr>
        <w:t>to</w:t>
      </w:r>
      <w:r>
        <w:rPr>
          <w:rFonts w:ascii="Arial" w:hAnsi="Arial" w:eastAsia="等线" w:cs="Arial"/>
          <w:sz w:val="22"/>
        </w:rPr>
        <w:t xml:space="preserve">; object </w:t>
      </w:r>
      <w:r>
        <w:rPr>
          <w:rFonts w:ascii="Arial" w:hAnsi="Arial" w:eastAsia="等线" w:cs="Arial"/>
          <w:b/>
          <w:sz w:val="22"/>
        </w:rPr>
        <w:t>to</w:t>
      </w:r>
    </w:p>
    <w:p w14:paraId="0ECA6A5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译：你对这事什么反应？赞成还是反对？</w:t>
      </w:r>
    </w:p>
    <w:p w14:paraId="307F9E4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解：reaction to 对…反应；object to 反对</w:t>
      </w:r>
    </w:p>
    <w:p w14:paraId="0BBAECE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类：be opposed to</w:t>
      </w:r>
    </w:p>
    <w:p w14:paraId="005FF483">
      <w:pPr>
        <w:numPr>
          <w:ilvl w:val="0"/>
          <w:numId w:val="9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out</w:t>
      </w:r>
      <w:r>
        <w:rPr>
          <w:rFonts w:ascii="Arial" w:hAnsi="Arial" w:eastAsia="等线" w:cs="Arial"/>
          <w:sz w:val="22"/>
        </w:rPr>
        <w:t xml:space="preserve"> of breath</w:t>
      </w:r>
    </w:p>
    <w:p w14:paraId="0D12493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译：我一路跑到学校，上气不接下气。</w:t>
      </w:r>
    </w:p>
    <w:p w14:paraId="0E2A192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解：</w:t>
      </w:r>
      <w:r>
        <w:rPr>
          <w:rFonts w:ascii="Arial" w:hAnsi="Arial" w:eastAsia="等线" w:cs="Arial"/>
          <w:b/>
          <w:sz w:val="22"/>
        </w:rPr>
        <w:t>out of</w:t>
      </w:r>
      <w:r>
        <w:rPr>
          <w:rFonts w:ascii="Arial" w:hAnsi="Arial" w:eastAsia="等线" w:cs="Arial"/>
          <w:sz w:val="22"/>
        </w:rPr>
        <w:t xml:space="preserve"> 耗尽、脱离原有状态</w:t>
      </w:r>
    </w:p>
    <w:p w14:paraId="7261ACF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类：out of control, out of danger, out of work, out of money</w:t>
      </w:r>
    </w:p>
    <w:p w14:paraId="0B0571DA">
      <w:pPr>
        <w:numPr>
          <w:ilvl w:val="0"/>
          <w:numId w:val="9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in</w:t>
      </w:r>
      <w:r>
        <w:rPr>
          <w:rFonts w:ascii="Arial" w:hAnsi="Arial" w:eastAsia="等线" w:cs="Arial"/>
          <w:sz w:val="22"/>
        </w:rPr>
        <w:t xml:space="preserve"> the way</w:t>
      </w:r>
    </w:p>
    <w:p w14:paraId="09D95CA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译：麻烦挪下椅子，它挡路了。</w:t>
      </w:r>
    </w:p>
    <w:p w14:paraId="27661D0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解：in the way 挡路、妨碍</w:t>
      </w:r>
    </w:p>
    <w:p w14:paraId="13C1494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类：on the way, in a way</w:t>
      </w:r>
    </w:p>
    <w:p w14:paraId="35C56B8D">
      <w:pPr>
        <w:numPr>
          <w:ilvl w:val="0"/>
          <w:numId w:val="9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With</w:t>
      </w:r>
      <w:r>
        <w:rPr>
          <w:rFonts w:ascii="Arial" w:hAnsi="Arial" w:eastAsia="等线" w:cs="Arial"/>
          <w:sz w:val="22"/>
        </w:rPr>
        <w:t xml:space="preserve">…drawing near; </w:t>
      </w:r>
      <w:r>
        <w:rPr>
          <w:rFonts w:ascii="Arial" w:hAnsi="Arial" w:eastAsia="等线" w:cs="Arial"/>
          <w:b/>
          <w:sz w:val="22"/>
        </w:rPr>
        <w:t>under</w:t>
      </w:r>
      <w:r>
        <w:rPr>
          <w:rFonts w:ascii="Arial" w:hAnsi="Arial" w:eastAsia="等线" w:cs="Arial"/>
          <w:sz w:val="22"/>
        </w:rPr>
        <w:t xml:space="preserve"> pressure; </w:t>
      </w:r>
      <w:r>
        <w:rPr>
          <w:rFonts w:ascii="Arial" w:hAnsi="Arial" w:eastAsia="等线" w:cs="Arial"/>
          <w:b/>
          <w:sz w:val="22"/>
        </w:rPr>
        <w:t>with</w:t>
      </w:r>
      <w:r>
        <w:rPr>
          <w:rFonts w:ascii="Arial" w:hAnsi="Arial" w:eastAsia="等线" w:cs="Arial"/>
          <w:sz w:val="22"/>
        </w:rPr>
        <w:t xml:space="preserve"> the guidance; </w:t>
      </w:r>
      <w:r>
        <w:rPr>
          <w:rFonts w:ascii="Arial" w:hAnsi="Arial" w:eastAsia="等线" w:cs="Arial"/>
          <w:b/>
          <w:sz w:val="22"/>
        </w:rPr>
        <w:t>to</w:t>
      </w:r>
      <w:r>
        <w:rPr>
          <w:rFonts w:ascii="Arial" w:hAnsi="Arial" w:eastAsia="等线" w:cs="Arial"/>
          <w:sz w:val="22"/>
        </w:rPr>
        <w:t xml:space="preserve"> college</w:t>
      </w:r>
    </w:p>
    <w:p w14:paraId="63FE883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译：高考临近，压力很大，但在老师指导下有望考上理想大学。</w:t>
      </w:r>
    </w:p>
    <w:p w14:paraId="512F41D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解：under pressure 在压力下；under：在…之下</w:t>
      </w:r>
    </w:p>
    <w:p w14:paraId="30D3D94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类：under control, under attack</w:t>
      </w:r>
    </w:p>
    <w:p w14:paraId="619B5D6F">
      <w:pPr>
        <w:numPr>
          <w:ilvl w:val="0"/>
          <w:numId w:val="10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similar </w:t>
      </w:r>
      <w:r>
        <w:rPr>
          <w:rFonts w:ascii="Arial" w:hAnsi="Arial" w:eastAsia="等线" w:cs="Arial"/>
          <w:b/>
          <w:sz w:val="22"/>
        </w:rPr>
        <w:t>to</w:t>
      </w:r>
      <w:r>
        <w:rPr>
          <w:rFonts w:ascii="Arial" w:hAnsi="Arial" w:eastAsia="等线" w:cs="Arial"/>
          <w:sz w:val="22"/>
        </w:rPr>
        <w:t xml:space="preserve">; different </w:t>
      </w:r>
      <w:r>
        <w:rPr>
          <w:rFonts w:ascii="Arial" w:hAnsi="Arial" w:eastAsia="等线" w:cs="Arial"/>
          <w:b/>
          <w:sz w:val="22"/>
        </w:rPr>
        <w:t>from</w:t>
      </w:r>
    </w:p>
    <w:p w14:paraId="077AC1B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译：你的观点和我相似，和他们完全不同。</w:t>
      </w:r>
    </w:p>
    <w:p w14:paraId="1AB64E9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解：be similar to 与…相似；be different from 与…不同</w:t>
      </w:r>
    </w:p>
    <w:p w14:paraId="2FFFB94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类：be the same as</w:t>
      </w:r>
      <w:bookmarkStart w:id="0" w:name="_GoBack"/>
      <w:bookmarkEnd w:id="0"/>
    </w:p>
    <w:p w14:paraId="2D8F7353">
      <w:pPr>
        <w:pBdr>
          <w:bottom w:val="single" w:color="DEE0E3" w:sz="2" w:space="0"/>
          <w:between w:val="single" w:color="DEE0E3" w:sz="2" w:space="0"/>
        </w:pBdr>
        <w:spacing w:before="120" w:after="120" w:line="288" w:lineRule="auto"/>
        <w:ind w:left="0"/>
      </w:pPr>
    </w:p>
    <w:p w14:paraId="080E3F9D">
      <w:pPr>
        <w:numPr>
          <w:ilvl w:val="0"/>
          <w:numId w:val="101"/>
        </w:numPr>
        <w:spacing w:before="120" w:after="120" w:line="288" w:lineRule="auto"/>
        <w:ind w:left="0"/>
        <w:jc w:val="left"/>
      </w:pPr>
      <w:r>
        <w:rPr>
          <w:rFonts w:hint="eastAsia" w:ascii="Arial" w:hAnsi="Arial" w:eastAsia="等线" w:cs="Arial"/>
          <w:b/>
          <w:sz w:val="30"/>
          <w:lang w:val="en-US" w:eastAsia="zh-CN"/>
        </w:rPr>
        <w:t xml:space="preserve"> </w:t>
      </w:r>
      <w:r>
        <w:rPr>
          <w:rFonts w:ascii="Arial" w:hAnsi="Arial" w:eastAsia="等线" w:cs="Arial"/>
          <w:b/>
          <w:sz w:val="22"/>
        </w:rPr>
        <w:t>in + 名词 = 处于某种状态</w:t>
      </w:r>
    </w:p>
    <w:p w14:paraId="4B6CEA1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in danger / in trouble / in ruins / in condition / in peace / in fear / in order / in a mess</w:t>
      </w:r>
    </w:p>
    <w:p w14:paraId="4728F384">
      <w:pPr>
        <w:numPr>
          <w:ilvl w:val="0"/>
          <w:numId w:val="10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out of + 名词 = 脱离/耗尽某种状态</w:t>
      </w:r>
    </w:p>
    <w:p w14:paraId="2CDFBF1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out of breath / out of work / out of control / out of danger / out of money</w:t>
      </w:r>
    </w:p>
    <w:p w14:paraId="1AD95B5B">
      <w:pPr>
        <w:numPr>
          <w:ilvl w:val="0"/>
          <w:numId w:val="10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from = 使离开、使不做 → 阻止类</w:t>
      </w:r>
    </w:p>
    <w:p w14:paraId="23BC02C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prevent / stop / keep / discourage / ban / prohibit / protect sb </w:t>
      </w:r>
      <w:r>
        <w:rPr>
          <w:rFonts w:ascii="Arial" w:hAnsi="Arial" w:eastAsia="等线" w:cs="Arial"/>
          <w:b/>
          <w:sz w:val="22"/>
        </w:rPr>
        <w:t>from</w:t>
      </w:r>
      <w:r>
        <w:rPr>
          <w:rFonts w:ascii="Arial" w:hAnsi="Arial" w:eastAsia="等线" w:cs="Arial"/>
          <w:sz w:val="22"/>
        </w:rPr>
        <w:t xml:space="preserve"> doing</w:t>
      </w:r>
    </w:p>
    <w:p w14:paraId="17B38744">
      <w:pPr>
        <w:spacing w:before="120" w:after="120" w:line="288" w:lineRule="auto"/>
        <w:ind w:left="0"/>
        <w:jc w:val="left"/>
        <w:rPr>
          <w:rFonts w:hint="eastAsia" w:eastAsia="宋体"/>
          <w:lang w:val="en-US" w:eastAsia="zh-CN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 xml:space="preserve"> </w:t>
      </w: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EB5757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F220A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4E4E29"/>
    <w:multiLevelType w:val="singleLevel"/>
    <w:tmpl w:val="804E4E29"/>
    <w:lvl w:ilvl="0" w:tentative="0">
      <w:start w:val="96"/>
      <w:numFmt w:val="decimal"/>
      <w:lvlText w:val="%1."/>
      <w:lvlJc w:val="left"/>
      <w:rPr>
        <w:color w:val="3370FF"/>
      </w:rPr>
    </w:lvl>
  </w:abstractNum>
  <w:abstractNum w:abstractNumId="1">
    <w:nsid w:val="813A4B87"/>
    <w:multiLevelType w:val="singleLevel"/>
    <w:tmpl w:val="813A4B87"/>
    <w:lvl w:ilvl="0" w:tentative="0">
      <w:start w:val="34"/>
      <w:numFmt w:val="decimal"/>
      <w:lvlText w:val="%1."/>
      <w:lvlJc w:val="left"/>
      <w:rPr>
        <w:color w:val="3370FF"/>
      </w:rPr>
    </w:lvl>
  </w:abstractNum>
  <w:abstractNum w:abstractNumId="2">
    <w:nsid w:val="845B5372"/>
    <w:multiLevelType w:val="singleLevel"/>
    <w:tmpl w:val="845B5372"/>
    <w:lvl w:ilvl="0" w:tentative="0">
      <w:start w:val="45"/>
      <w:numFmt w:val="decimal"/>
      <w:lvlText w:val="%1."/>
      <w:lvlJc w:val="left"/>
      <w:rPr>
        <w:color w:val="3370FF"/>
      </w:rPr>
    </w:lvl>
  </w:abstractNum>
  <w:abstractNum w:abstractNumId="3">
    <w:nsid w:val="8461FADE"/>
    <w:multiLevelType w:val="singleLevel"/>
    <w:tmpl w:val="8461FADE"/>
    <w:lvl w:ilvl="0" w:tentative="0">
      <w:start w:val="31"/>
      <w:numFmt w:val="decimal"/>
      <w:lvlText w:val="%1."/>
      <w:lvlJc w:val="left"/>
      <w:rPr>
        <w:color w:val="3370FF"/>
      </w:rPr>
    </w:lvl>
  </w:abstractNum>
  <w:abstractNum w:abstractNumId="4">
    <w:nsid w:val="8CAEB125"/>
    <w:multiLevelType w:val="singleLevel"/>
    <w:tmpl w:val="8CAEB125"/>
    <w:lvl w:ilvl="0" w:tentative="0">
      <w:start w:val="47"/>
      <w:numFmt w:val="decimal"/>
      <w:lvlText w:val="%1."/>
      <w:lvlJc w:val="left"/>
      <w:rPr>
        <w:color w:val="3370FF"/>
      </w:rPr>
    </w:lvl>
  </w:abstractNum>
  <w:abstractNum w:abstractNumId="5">
    <w:nsid w:val="91995D4F"/>
    <w:multiLevelType w:val="singleLevel"/>
    <w:tmpl w:val="91995D4F"/>
    <w:lvl w:ilvl="0" w:tentative="0">
      <w:start w:val="42"/>
      <w:numFmt w:val="decimal"/>
      <w:lvlText w:val="%1."/>
      <w:lvlJc w:val="left"/>
      <w:rPr>
        <w:color w:val="3370FF"/>
      </w:rPr>
    </w:lvl>
  </w:abstractNum>
  <w:abstractNum w:abstractNumId="6">
    <w:nsid w:val="91B69C97"/>
    <w:multiLevelType w:val="singleLevel"/>
    <w:tmpl w:val="91B69C97"/>
    <w:lvl w:ilvl="0" w:tentative="0">
      <w:start w:val="90"/>
      <w:numFmt w:val="decimal"/>
      <w:lvlText w:val="%1."/>
      <w:lvlJc w:val="left"/>
      <w:rPr>
        <w:color w:val="3370FF"/>
      </w:rPr>
    </w:lvl>
  </w:abstractNum>
  <w:abstractNum w:abstractNumId="7">
    <w:nsid w:val="9239341B"/>
    <w:multiLevelType w:val="singleLevel"/>
    <w:tmpl w:val="9239341B"/>
    <w:lvl w:ilvl="0" w:tentative="0">
      <w:start w:val="10"/>
      <w:numFmt w:val="decimal"/>
      <w:lvlText w:val="%1."/>
      <w:lvlJc w:val="left"/>
      <w:rPr>
        <w:color w:val="3370FF"/>
      </w:rPr>
    </w:lvl>
  </w:abstractNum>
  <w:abstractNum w:abstractNumId="8">
    <w:nsid w:val="9288B902"/>
    <w:multiLevelType w:val="singleLevel"/>
    <w:tmpl w:val="9288B902"/>
    <w:lvl w:ilvl="0" w:tentative="0">
      <w:start w:val="29"/>
      <w:numFmt w:val="decimal"/>
      <w:lvlText w:val="%1."/>
      <w:lvlJc w:val="left"/>
      <w:rPr>
        <w:color w:val="3370FF"/>
      </w:rPr>
    </w:lvl>
  </w:abstractNum>
  <w:abstractNum w:abstractNumId="9">
    <w:nsid w:val="9377BC45"/>
    <w:multiLevelType w:val="singleLevel"/>
    <w:tmpl w:val="9377BC45"/>
    <w:lvl w:ilvl="0" w:tentative="0">
      <w:start w:val="87"/>
      <w:numFmt w:val="decimal"/>
      <w:lvlText w:val="%1."/>
      <w:lvlJc w:val="left"/>
      <w:rPr>
        <w:color w:val="3370FF"/>
      </w:rPr>
    </w:lvl>
  </w:abstractNum>
  <w:abstractNum w:abstractNumId="10">
    <w:nsid w:val="9ACF65A0"/>
    <w:multiLevelType w:val="singleLevel"/>
    <w:tmpl w:val="9ACF65A0"/>
    <w:lvl w:ilvl="0" w:tentative="0">
      <w:start w:val="83"/>
      <w:numFmt w:val="decimal"/>
      <w:lvlText w:val="%1."/>
      <w:lvlJc w:val="left"/>
      <w:rPr>
        <w:color w:val="3370FF"/>
      </w:rPr>
    </w:lvl>
  </w:abstractNum>
  <w:abstractNum w:abstractNumId="11">
    <w:nsid w:val="9C11E984"/>
    <w:multiLevelType w:val="singleLevel"/>
    <w:tmpl w:val="9C11E984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12">
    <w:nsid w:val="9C8AC8EF"/>
    <w:multiLevelType w:val="singleLevel"/>
    <w:tmpl w:val="9C8AC8EF"/>
    <w:lvl w:ilvl="0" w:tentative="0">
      <w:start w:val="19"/>
      <w:numFmt w:val="decimal"/>
      <w:lvlText w:val="%1."/>
      <w:lvlJc w:val="left"/>
      <w:rPr>
        <w:color w:val="3370FF"/>
      </w:rPr>
    </w:lvl>
  </w:abstractNum>
  <w:abstractNum w:abstractNumId="13">
    <w:nsid w:val="9D5D7490"/>
    <w:multiLevelType w:val="singleLevel"/>
    <w:tmpl w:val="9D5D7490"/>
    <w:lvl w:ilvl="0" w:tentative="0">
      <w:start w:val="88"/>
      <w:numFmt w:val="decimal"/>
      <w:lvlText w:val="%1."/>
      <w:lvlJc w:val="left"/>
      <w:rPr>
        <w:color w:val="3370FF"/>
      </w:rPr>
    </w:lvl>
  </w:abstractNum>
  <w:abstractNum w:abstractNumId="14">
    <w:nsid w:val="A0C93552"/>
    <w:multiLevelType w:val="singleLevel"/>
    <w:tmpl w:val="A0C93552"/>
    <w:lvl w:ilvl="0" w:tentative="0">
      <w:start w:val="77"/>
      <w:numFmt w:val="decimal"/>
      <w:lvlText w:val="%1."/>
      <w:lvlJc w:val="left"/>
      <w:rPr>
        <w:color w:val="3370FF"/>
      </w:rPr>
    </w:lvl>
  </w:abstractNum>
  <w:abstractNum w:abstractNumId="15">
    <w:nsid w:val="A0F05207"/>
    <w:multiLevelType w:val="singleLevel"/>
    <w:tmpl w:val="A0F05207"/>
    <w:lvl w:ilvl="0" w:tentative="0">
      <w:start w:val="69"/>
      <w:numFmt w:val="decimal"/>
      <w:lvlText w:val="%1."/>
      <w:lvlJc w:val="left"/>
      <w:rPr>
        <w:color w:val="3370FF"/>
      </w:rPr>
    </w:lvl>
  </w:abstractNum>
  <w:abstractNum w:abstractNumId="16">
    <w:nsid w:val="AAF3F3FA"/>
    <w:multiLevelType w:val="singleLevel"/>
    <w:tmpl w:val="AAF3F3FA"/>
    <w:lvl w:ilvl="0" w:tentative="0">
      <w:start w:val="89"/>
      <w:numFmt w:val="decimal"/>
      <w:lvlText w:val="%1."/>
      <w:lvlJc w:val="left"/>
      <w:rPr>
        <w:color w:val="3370FF"/>
      </w:rPr>
    </w:lvl>
  </w:abstractNum>
  <w:abstractNum w:abstractNumId="17">
    <w:nsid w:val="B0ED9BEA"/>
    <w:multiLevelType w:val="singleLevel"/>
    <w:tmpl w:val="B0ED9BEA"/>
    <w:lvl w:ilvl="0" w:tentative="0">
      <w:start w:val="86"/>
      <w:numFmt w:val="decimal"/>
      <w:lvlText w:val="%1."/>
      <w:lvlJc w:val="left"/>
      <w:rPr>
        <w:color w:val="3370FF"/>
      </w:rPr>
    </w:lvl>
  </w:abstractNum>
  <w:abstractNum w:abstractNumId="18">
    <w:nsid w:val="B0F1ACD9"/>
    <w:multiLevelType w:val="singleLevel"/>
    <w:tmpl w:val="B0F1ACD9"/>
    <w:lvl w:ilvl="0" w:tentative="0">
      <w:start w:val="24"/>
      <w:numFmt w:val="decimal"/>
      <w:lvlText w:val="%1."/>
      <w:lvlJc w:val="left"/>
      <w:rPr>
        <w:color w:val="3370FF"/>
      </w:rPr>
    </w:lvl>
  </w:abstractNum>
  <w:abstractNum w:abstractNumId="19">
    <w:nsid w:val="B23A94A9"/>
    <w:multiLevelType w:val="singleLevel"/>
    <w:tmpl w:val="B23A94A9"/>
    <w:lvl w:ilvl="0" w:tentative="0">
      <w:start w:val="67"/>
      <w:numFmt w:val="decimal"/>
      <w:lvlText w:val="%1."/>
      <w:lvlJc w:val="left"/>
      <w:rPr>
        <w:color w:val="3370FF"/>
      </w:rPr>
    </w:lvl>
  </w:abstractNum>
  <w:abstractNum w:abstractNumId="20">
    <w:nsid w:val="B53F3350"/>
    <w:multiLevelType w:val="singleLevel"/>
    <w:tmpl w:val="B53F3350"/>
    <w:lvl w:ilvl="0" w:tentative="0">
      <w:start w:val="60"/>
      <w:numFmt w:val="decimal"/>
      <w:lvlText w:val="%1."/>
      <w:lvlJc w:val="left"/>
      <w:rPr>
        <w:color w:val="3370FF"/>
      </w:rPr>
    </w:lvl>
  </w:abstractNum>
  <w:abstractNum w:abstractNumId="21">
    <w:nsid w:val="B5E306ED"/>
    <w:multiLevelType w:val="singleLevel"/>
    <w:tmpl w:val="B5E306ED"/>
    <w:lvl w:ilvl="0" w:tentative="0">
      <w:start w:val="5"/>
      <w:numFmt w:val="decimal"/>
      <w:lvlText w:val="%1."/>
      <w:lvlJc w:val="left"/>
      <w:rPr>
        <w:color w:val="3370FF"/>
      </w:rPr>
    </w:lvl>
  </w:abstractNum>
  <w:abstractNum w:abstractNumId="22">
    <w:nsid w:val="B88D21A8"/>
    <w:multiLevelType w:val="singleLevel"/>
    <w:tmpl w:val="B88D21A8"/>
    <w:lvl w:ilvl="0" w:tentative="0">
      <w:start w:val="80"/>
      <w:numFmt w:val="decimal"/>
      <w:lvlText w:val="%1."/>
      <w:lvlJc w:val="left"/>
      <w:rPr>
        <w:color w:val="3370FF"/>
      </w:rPr>
    </w:lvl>
  </w:abstractNum>
  <w:abstractNum w:abstractNumId="23">
    <w:nsid w:val="B8CEF35B"/>
    <w:multiLevelType w:val="singleLevel"/>
    <w:tmpl w:val="B8CEF35B"/>
    <w:lvl w:ilvl="0" w:tentative="0">
      <w:start w:val="43"/>
      <w:numFmt w:val="decimal"/>
      <w:lvlText w:val="%1."/>
      <w:lvlJc w:val="left"/>
      <w:rPr>
        <w:color w:val="3370FF"/>
      </w:rPr>
    </w:lvl>
  </w:abstractNum>
  <w:abstractNum w:abstractNumId="24">
    <w:nsid w:val="BB64CFA9"/>
    <w:multiLevelType w:val="singleLevel"/>
    <w:tmpl w:val="BB64CFA9"/>
    <w:lvl w:ilvl="0" w:tentative="0">
      <w:start w:val="41"/>
      <w:numFmt w:val="decimal"/>
      <w:lvlText w:val="%1."/>
      <w:lvlJc w:val="left"/>
      <w:rPr>
        <w:color w:val="3370FF"/>
      </w:rPr>
    </w:lvl>
  </w:abstractNum>
  <w:abstractNum w:abstractNumId="25">
    <w:nsid w:val="BCECA0B4"/>
    <w:multiLevelType w:val="singleLevel"/>
    <w:tmpl w:val="BCECA0B4"/>
    <w:lvl w:ilvl="0" w:tentative="0">
      <w:start w:val="97"/>
      <w:numFmt w:val="decimal"/>
      <w:lvlText w:val="%1."/>
      <w:lvlJc w:val="left"/>
      <w:rPr>
        <w:color w:val="3370FF"/>
      </w:rPr>
    </w:lvl>
  </w:abstractNum>
  <w:abstractNum w:abstractNumId="26">
    <w:nsid w:val="BDA1395C"/>
    <w:multiLevelType w:val="singleLevel"/>
    <w:tmpl w:val="BDA1395C"/>
    <w:lvl w:ilvl="0" w:tentative="0">
      <w:start w:val="85"/>
      <w:numFmt w:val="decimal"/>
      <w:lvlText w:val="%1."/>
      <w:lvlJc w:val="left"/>
      <w:rPr>
        <w:color w:val="3370FF"/>
      </w:rPr>
    </w:lvl>
  </w:abstractNum>
  <w:abstractNum w:abstractNumId="27">
    <w:nsid w:val="BE8A4F4C"/>
    <w:multiLevelType w:val="singleLevel"/>
    <w:tmpl w:val="BE8A4F4C"/>
    <w:lvl w:ilvl="0" w:tentative="0">
      <w:start w:val="92"/>
      <w:numFmt w:val="decimal"/>
      <w:lvlText w:val="%1."/>
      <w:lvlJc w:val="left"/>
      <w:rPr>
        <w:color w:val="3370FF"/>
      </w:rPr>
    </w:lvl>
  </w:abstractNum>
  <w:abstractNum w:abstractNumId="28">
    <w:nsid w:val="BE923771"/>
    <w:multiLevelType w:val="singleLevel"/>
    <w:tmpl w:val="BE923771"/>
    <w:lvl w:ilvl="0" w:tentative="0">
      <w:start w:val="27"/>
      <w:numFmt w:val="decimal"/>
      <w:lvlText w:val="%1."/>
      <w:lvlJc w:val="left"/>
      <w:rPr>
        <w:color w:val="3370FF"/>
      </w:rPr>
    </w:lvl>
  </w:abstractNum>
  <w:abstractNum w:abstractNumId="29">
    <w:nsid w:val="BF205925"/>
    <w:multiLevelType w:val="singleLevel"/>
    <w:tmpl w:val="BF205925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30">
    <w:nsid w:val="C0915F4F"/>
    <w:multiLevelType w:val="singleLevel"/>
    <w:tmpl w:val="C0915F4F"/>
    <w:lvl w:ilvl="0" w:tentative="0">
      <w:start w:val="65"/>
      <w:numFmt w:val="decimal"/>
      <w:lvlText w:val="%1."/>
      <w:lvlJc w:val="left"/>
      <w:rPr>
        <w:color w:val="3370FF"/>
      </w:rPr>
    </w:lvl>
  </w:abstractNum>
  <w:abstractNum w:abstractNumId="31">
    <w:nsid w:val="C4E0D24A"/>
    <w:multiLevelType w:val="singleLevel"/>
    <w:tmpl w:val="C4E0D24A"/>
    <w:lvl w:ilvl="0" w:tentative="0">
      <w:start w:val="76"/>
      <w:numFmt w:val="decimal"/>
      <w:lvlText w:val="%1."/>
      <w:lvlJc w:val="left"/>
      <w:rPr>
        <w:color w:val="3370FF"/>
      </w:rPr>
    </w:lvl>
  </w:abstractNum>
  <w:abstractNum w:abstractNumId="32">
    <w:nsid w:val="C8879AEF"/>
    <w:multiLevelType w:val="singleLevel"/>
    <w:tmpl w:val="C8879AEF"/>
    <w:lvl w:ilvl="0" w:tentative="0">
      <w:start w:val="13"/>
      <w:numFmt w:val="decimal"/>
      <w:lvlText w:val="%1."/>
      <w:lvlJc w:val="left"/>
      <w:rPr>
        <w:color w:val="3370FF"/>
      </w:rPr>
    </w:lvl>
  </w:abstractNum>
  <w:abstractNum w:abstractNumId="33">
    <w:nsid w:val="CF092B84"/>
    <w:multiLevelType w:val="singleLevel"/>
    <w:tmpl w:val="CF092B84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34">
    <w:nsid w:val="D1EB1714"/>
    <w:multiLevelType w:val="singleLevel"/>
    <w:tmpl w:val="D1EB1714"/>
    <w:lvl w:ilvl="0" w:tentative="0">
      <w:start w:val="94"/>
      <w:numFmt w:val="decimal"/>
      <w:lvlText w:val="%1."/>
      <w:lvlJc w:val="left"/>
      <w:rPr>
        <w:color w:val="3370FF"/>
      </w:rPr>
    </w:lvl>
  </w:abstractNum>
  <w:abstractNum w:abstractNumId="35">
    <w:nsid w:val="D7D140E4"/>
    <w:multiLevelType w:val="singleLevel"/>
    <w:tmpl w:val="D7D140E4"/>
    <w:lvl w:ilvl="0" w:tentative="0">
      <w:start w:val="55"/>
      <w:numFmt w:val="decimal"/>
      <w:lvlText w:val="%1."/>
      <w:lvlJc w:val="left"/>
      <w:rPr>
        <w:color w:val="3370FF"/>
      </w:rPr>
    </w:lvl>
  </w:abstractNum>
  <w:abstractNum w:abstractNumId="36">
    <w:nsid w:val="D7F9FE59"/>
    <w:multiLevelType w:val="singleLevel"/>
    <w:tmpl w:val="D7F9FE59"/>
    <w:lvl w:ilvl="0" w:tentative="0">
      <w:start w:val="18"/>
      <w:numFmt w:val="decimal"/>
      <w:lvlText w:val="%1."/>
      <w:lvlJc w:val="left"/>
      <w:rPr>
        <w:color w:val="3370FF"/>
      </w:rPr>
    </w:lvl>
  </w:abstractNum>
  <w:abstractNum w:abstractNumId="37">
    <w:nsid w:val="DAD3A854"/>
    <w:multiLevelType w:val="singleLevel"/>
    <w:tmpl w:val="DAD3A854"/>
    <w:lvl w:ilvl="0" w:tentative="0">
      <w:start w:val="79"/>
      <w:numFmt w:val="decimal"/>
      <w:lvlText w:val="%1."/>
      <w:lvlJc w:val="left"/>
      <w:rPr>
        <w:color w:val="3370FF"/>
      </w:rPr>
    </w:lvl>
  </w:abstractNum>
  <w:abstractNum w:abstractNumId="38">
    <w:nsid w:val="DCBA6B53"/>
    <w:multiLevelType w:val="singleLevel"/>
    <w:tmpl w:val="DCBA6B53"/>
    <w:lvl w:ilvl="0" w:tentative="0">
      <w:start w:val="17"/>
      <w:numFmt w:val="decimal"/>
      <w:lvlText w:val="%1."/>
      <w:lvlJc w:val="left"/>
      <w:rPr>
        <w:color w:val="3370FF"/>
      </w:rPr>
    </w:lvl>
  </w:abstractNum>
  <w:abstractNum w:abstractNumId="39">
    <w:nsid w:val="E0294EC7"/>
    <w:multiLevelType w:val="singleLevel"/>
    <w:tmpl w:val="E0294EC7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40">
    <w:nsid w:val="E093A4B0"/>
    <w:multiLevelType w:val="singleLevel"/>
    <w:tmpl w:val="E093A4B0"/>
    <w:lvl w:ilvl="0" w:tentative="0">
      <w:start w:val="38"/>
      <w:numFmt w:val="decimal"/>
      <w:lvlText w:val="%1."/>
      <w:lvlJc w:val="left"/>
      <w:rPr>
        <w:color w:val="3370FF"/>
      </w:rPr>
    </w:lvl>
  </w:abstractNum>
  <w:abstractNum w:abstractNumId="41">
    <w:nsid w:val="E504947C"/>
    <w:multiLevelType w:val="singleLevel"/>
    <w:tmpl w:val="E504947C"/>
    <w:lvl w:ilvl="0" w:tentative="0">
      <w:start w:val="75"/>
      <w:numFmt w:val="decimal"/>
      <w:lvlText w:val="%1."/>
      <w:lvlJc w:val="left"/>
      <w:rPr>
        <w:color w:val="3370FF"/>
      </w:rPr>
    </w:lvl>
  </w:abstractNum>
  <w:abstractNum w:abstractNumId="42">
    <w:nsid w:val="E7B27C5B"/>
    <w:multiLevelType w:val="singleLevel"/>
    <w:tmpl w:val="E7B27C5B"/>
    <w:lvl w:ilvl="0" w:tentative="0">
      <w:start w:val="82"/>
      <w:numFmt w:val="decimal"/>
      <w:lvlText w:val="%1."/>
      <w:lvlJc w:val="left"/>
      <w:rPr>
        <w:color w:val="3370FF"/>
      </w:rPr>
    </w:lvl>
  </w:abstractNum>
  <w:abstractNum w:abstractNumId="43">
    <w:nsid w:val="F0E89278"/>
    <w:multiLevelType w:val="singleLevel"/>
    <w:tmpl w:val="F0E89278"/>
    <w:lvl w:ilvl="0" w:tentative="0">
      <w:start w:val="58"/>
      <w:numFmt w:val="decimal"/>
      <w:lvlText w:val="%1."/>
      <w:lvlJc w:val="left"/>
      <w:rPr>
        <w:color w:val="3370FF"/>
      </w:rPr>
    </w:lvl>
  </w:abstractNum>
  <w:abstractNum w:abstractNumId="44">
    <w:nsid w:val="F4B5D9F5"/>
    <w:multiLevelType w:val="singleLevel"/>
    <w:tmpl w:val="F4B5D9F5"/>
    <w:lvl w:ilvl="0" w:tentative="0">
      <w:start w:val="15"/>
      <w:numFmt w:val="decimal"/>
      <w:lvlText w:val="%1."/>
      <w:lvlJc w:val="left"/>
      <w:rPr>
        <w:color w:val="3370FF"/>
      </w:rPr>
    </w:lvl>
  </w:abstractNum>
  <w:abstractNum w:abstractNumId="45">
    <w:nsid w:val="F585BF25"/>
    <w:multiLevelType w:val="singleLevel"/>
    <w:tmpl w:val="F585BF25"/>
    <w:lvl w:ilvl="0" w:tentative="0">
      <w:start w:val="98"/>
      <w:numFmt w:val="decimal"/>
      <w:lvlText w:val="%1."/>
      <w:lvlJc w:val="left"/>
      <w:rPr>
        <w:color w:val="3370FF"/>
      </w:rPr>
    </w:lvl>
  </w:abstractNum>
  <w:abstractNum w:abstractNumId="46">
    <w:nsid w:val="F689643B"/>
    <w:multiLevelType w:val="singleLevel"/>
    <w:tmpl w:val="F689643B"/>
    <w:lvl w:ilvl="0" w:tentative="0">
      <w:start w:val="70"/>
      <w:numFmt w:val="decimal"/>
      <w:lvlText w:val="%1."/>
      <w:lvlJc w:val="left"/>
      <w:rPr>
        <w:color w:val="3370FF"/>
      </w:rPr>
    </w:lvl>
  </w:abstractNum>
  <w:abstractNum w:abstractNumId="47">
    <w:nsid w:val="F7735DC9"/>
    <w:multiLevelType w:val="singleLevel"/>
    <w:tmpl w:val="F7735DC9"/>
    <w:lvl w:ilvl="0" w:tentative="0">
      <w:start w:val="37"/>
      <w:numFmt w:val="decimal"/>
      <w:lvlText w:val="%1."/>
      <w:lvlJc w:val="left"/>
      <w:rPr>
        <w:color w:val="3370FF"/>
      </w:rPr>
    </w:lvl>
  </w:abstractNum>
  <w:abstractNum w:abstractNumId="48">
    <w:nsid w:val="FEC2EA36"/>
    <w:multiLevelType w:val="singleLevel"/>
    <w:tmpl w:val="FEC2EA36"/>
    <w:lvl w:ilvl="0" w:tentative="0">
      <w:start w:val="72"/>
      <w:numFmt w:val="decimal"/>
      <w:lvlText w:val="%1."/>
      <w:lvlJc w:val="left"/>
      <w:rPr>
        <w:color w:val="3370FF"/>
      </w:rPr>
    </w:lvl>
  </w:abstractNum>
  <w:abstractNum w:abstractNumId="49">
    <w:nsid w:val="0053208E"/>
    <w:multiLevelType w:val="singleLevel"/>
    <w:tmpl w:val="0053208E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50">
    <w:nsid w:val="0248C179"/>
    <w:multiLevelType w:val="singleLevel"/>
    <w:tmpl w:val="0248C179"/>
    <w:lvl w:ilvl="0" w:tentative="0">
      <w:start w:val="9"/>
      <w:numFmt w:val="decimal"/>
      <w:lvlText w:val="%1."/>
      <w:lvlJc w:val="left"/>
      <w:rPr>
        <w:color w:val="3370FF"/>
      </w:rPr>
    </w:lvl>
  </w:abstractNum>
  <w:abstractNum w:abstractNumId="51">
    <w:nsid w:val="03A63A41"/>
    <w:multiLevelType w:val="singleLevel"/>
    <w:tmpl w:val="03A63A41"/>
    <w:lvl w:ilvl="0" w:tentative="0">
      <w:start w:val="64"/>
      <w:numFmt w:val="decimal"/>
      <w:lvlText w:val="%1."/>
      <w:lvlJc w:val="left"/>
      <w:rPr>
        <w:color w:val="3370FF"/>
      </w:rPr>
    </w:lvl>
  </w:abstractNum>
  <w:abstractNum w:abstractNumId="52">
    <w:nsid w:val="03D62ECE"/>
    <w:multiLevelType w:val="singleLevel"/>
    <w:tmpl w:val="03D62ECE"/>
    <w:lvl w:ilvl="0" w:tentative="0">
      <w:start w:val="6"/>
      <w:numFmt w:val="decimal"/>
      <w:lvlText w:val="%1."/>
      <w:lvlJc w:val="left"/>
      <w:rPr>
        <w:color w:val="3370FF"/>
      </w:rPr>
    </w:lvl>
  </w:abstractNum>
  <w:abstractNum w:abstractNumId="53">
    <w:nsid w:val="0709FD3E"/>
    <w:multiLevelType w:val="singleLevel"/>
    <w:tmpl w:val="0709FD3E"/>
    <w:lvl w:ilvl="0" w:tentative="0">
      <w:start w:val="53"/>
      <w:numFmt w:val="decimal"/>
      <w:lvlText w:val="%1."/>
      <w:lvlJc w:val="left"/>
      <w:rPr>
        <w:color w:val="3370FF"/>
      </w:rPr>
    </w:lvl>
  </w:abstractNum>
  <w:abstractNum w:abstractNumId="54">
    <w:nsid w:val="0CEF100B"/>
    <w:multiLevelType w:val="singleLevel"/>
    <w:tmpl w:val="0CEF100B"/>
    <w:lvl w:ilvl="0" w:tentative="0">
      <w:start w:val="54"/>
      <w:numFmt w:val="decimal"/>
      <w:lvlText w:val="%1."/>
      <w:lvlJc w:val="left"/>
      <w:rPr>
        <w:color w:val="3370FF"/>
      </w:rPr>
    </w:lvl>
  </w:abstractNum>
  <w:abstractNum w:abstractNumId="55">
    <w:nsid w:val="0E640482"/>
    <w:multiLevelType w:val="singleLevel"/>
    <w:tmpl w:val="0E640482"/>
    <w:lvl w:ilvl="0" w:tentative="0">
      <w:start w:val="22"/>
      <w:numFmt w:val="decimal"/>
      <w:lvlText w:val="%1."/>
      <w:lvlJc w:val="left"/>
      <w:rPr>
        <w:color w:val="3370FF"/>
      </w:rPr>
    </w:lvl>
  </w:abstractNum>
  <w:abstractNum w:abstractNumId="56">
    <w:nsid w:val="0F9F9CCA"/>
    <w:multiLevelType w:val="singleLevel"/>
    <w:tmpl w:val="0F9F9CCA"/>
    <w:lvl w:ilvl="0" w:tentative="0">
      <w:start w:val="62"/>
      <w:numFmt w:val="decimal"/>
      <w:lvlText w:val="%1."/>
      <w:lvlJc w:val="left"/>
      <w:rPr>
        <w:color w:val="3370FF"/>
      </w:rPr>
    </w:lvl>
  </w:abstractNum>
  <w:abstractNum w:abstractNumId="57">
    <w:nsid w:val="10D591E5"/>
    <w:multiLevelType w:val="singleLevel"/>
    <w:tmpl w:val="10D591E5"/>
    <w:lvl w:ilvl="0" w:tentative="0">
      <w:start w:val="100"/>
      <w:numFmt w:val="decimal"/>
      <w:lvlText w:val="%1."/>
      <w:lvlJc w:val="left"/>
      <w:rPr>
        <w:color w:val="3370FF"/>
      </w:rPr>
    </w:lvl>
  </w:abstractNum>
  <w:abstractNum w:abstractNumId="58">
    <w:nsid w:val="12EADF99"/>
    <w:multiLevelType w:val="singleLevel"/>
    <w:tmpl w:val="12EADF99"/>
    <w:lvl w:ilvl="0" w:tentative="0">
      <w:start w:val="66"/>
      <w:numFmt w:val="decimal"/>
      <w:lvlText w:val="%1."/>
      <w:lvlJc w:val="left"/>
      <w:rPr>
        <w:color w:val="3370FF"/>
      </w:rPr>
    </w:lvl>
  </w:abstractNum>
  <w:abstractNum w:abstractNumId="59">
    <w:nsid w:val="1450273B"/>
    <w:multiLevelType w:val="singleLevel"/>
    <w:tmpl w:val="1450273B"/>
    <w:lvl w:ilvl="0" w:tentative="0">
      <w:start w:val="93"/>
      <w:numFmt w:val="decimal"/>
      <w:lvlText w:val="%1."/>
      <w:lvlJc w:val="left"/>
      <w:rPr>
        <w:color w:val="3370FF"/>
      </w:rPr>
    </w:lvl>
  </w:abstractNum>
  <w:abstractNum w:abstractNumId="60">
    <w:nsid w:val="18F74015"/>
    <w:multiLevelType w:val="singleLevel"/>
    <w:tmpl w:val="18F74015"/>
    <w:lvl w:ilvl="0" w:tentative="0">
      <w:start w:val="73"/>
      <w:numFmt w:val="decimal"/>
      <w:lvlText w:val="%1."/>
      <w:lvlJc w:val="left"/>
      <w:rPr>
        <w:color w:val="3370FF"/>
      </w:rPr>
    </w:lvl>
  </w:abstractNum>
  <w:abstractNum w:abstractNumId="61">
    <w:nsid w:val="1ACDE60F"/>
    <w:multiLevelType w:val="singleLevel"/>
    <w:tmpl w:val="1ACDE60F"/>
    <w:lvl w:ilvl="0" w:tentative="0">
      <w:start w:val="46"/>
      <w:numFmt w:val="decimal"/>
      <w:lvlText w:val="%1."/>
      <w:lvlJc w:val="left"/>
      <w:rPr>
        <w:color w:val="3370FF"/>
      </w:rPr>
    </w:lvl>
  </w:abstractNum>
  <w:abstractNum w:abstractNumId="62">
    <w:nsid w:val="1AD50295"/>
    <w:multiLevelType w:val="singleLevel"/>
    <w:tmpl w:val="1AD50295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63">
    <w:nsid w:val="1BCBBCF0"/>
    <w:multiLevelType w:val="singleLevel"/>
    <w:tmpl w:val="1BCBBCF0"/>
    <w:lvl w:ilvl="0" w:tentative="0">
      <w:start w:val="91"/>
      <w:numFmt w:val="decimal"/>
      <w:lvlText w:val="%1."/>
      <w:lvlJc w:val="left"/>
      <w:rPr>
        <w:color w:val="3370FF"/>
      </w:rPr>
    </w:lvl>
  </w:abstractNum>
  <w:abstractNum w:abstractNumId="64">
    <w:nsid w:val="1C257C7B"/>
    <w:multiLevelType w:val="singleLevel"/>
    <w:tmpl w:val="1C257C7B"/>
    <w:lvl w:ilvl="0" w:tentative="0">
      <w:start w:val="57"/>
      <w:numFmt w:val="decimal"/>
      <w:lvlText w:val="%1."/>
      <w:lvlJc w:val="left"/>
      <w:rPr>
        <w:color w:val="3370FF"/>
      </w:rPr>
    </w:lvl>
  </w:abstractNum>
  <w:abstractNum w:abstractNumId="65">
    <w:nsid w:val="23E97754"/>
    <w:multiLevelType w:val="singleLevel"/>
    <w:tmpl w:val="23E97754"/>
    <w:lvl w:ilvl="0" w:tentative="0">
      <w:start w:val="59"/>
      <w:numFmt w:val="decimal"/>
      <w:lvlText w:val="%1."/>
      <w:lvlJc w:val="left"/>
      <w:rPr>
        <w:color w:val="3370FF"/>
      </w:rPr>
    </w:lvl>
  </w:abstractNum>
  <w:abstractNum w:abstractNumId="66">
    <w:nsid w:val="243FCF68"/>
    <w:multiLevelType w:val="singleLevel"/>
    <w:tmpl w:val="243FCF68"/>
    <w:lvl w:ilvl="0" w:tentative="0">
      <w:start w:val="35"/>
      <w:numFmt w:val="decimal"/>
      <w:lvlText w:val="%1."/>
      <w:lvlJc w:val="left"/>
      <w:rPr>
        <w:color w:val="3370FF"/>
      </w:rPr>
    </w:lvl>
  </w:abstractNum>
  <w:abstractNum w:abstractNumId="67">
    <w:nsid w:val="2470EC97"/>
    <w:multiLevelType w:val="singleLevel"/>
    <w:tmpl w:val="2470EC97"/>
    <w:lvl w:ilvl="0" w:tentative="0">
      <w:start w:val="16"/>
      <w:numFmt w:val="decimal"/>
      <w:lvlText w:val="%1."/>
      <w:lvlJc w:val="left"/>
      <w:rPr>
        <w:color w:val="3370FF"/>
      </w:rPr>
    </w:lvl>
  </w:abstractNum>
  <w:abstractNum w:abstractNumId="68">
    <w:nsid w:val="25B654F3"/>
    <w:multiLevelType w:val="singleLevel"/>
    <w:tmpl w:val="25B654F3"/>
    <w:lvl w:ilvl="0" w:tentative="0">
      <w:start w:val="7"/>
      <w:numFmt w:val="decimal"/>
      <w:lvlText w:val="%1."/>
      <w:lvlJc w:val="left"/>
      <w:rPr>
        <w:color w:val="3370FF"/>
      </w:rPr>
    </w:lvl>
  </w:abstractNum>
  <w:abstractNum w:abstractNumId="69">
    <w:nsid w:val="2A8F537B"/>
    <w:multiLevelType w:val="singleLevel"/>
    <w:tmpl w:val="2A8F537B"/>
    <w:lvl w:ilvl="0" w:tentative="0">
      <w:start w:val="11"/>
      <w:numFmt w:val="decimal"/>
      <w:lvlText w:val="%1."/>
      <w:lvlJc w:val="left"/>
      <w:rPr>
        <w:color w:val="3370FF"/>
      </w:rPr>
    </w:lvl>
  </w:abstractNum>
  <w:abstractNum w:abstractNumId="70">
    <w:nsid w:val="2F2D79CE"/>
    <w:multiLevelType w:val="singleLevel"/>
    <w:tmpl w:val="2F2D79CE"/>
    <w:lvl w:ilvl="0" w:tentative="0">
      <w:start w:val="81"/>
      <w:numFmt w:val="decimal"/>
      <w:lvlText w:val="%1."/>
      <w:lvlJc w:val="left"/>
      <w:rPr>
        <w:color w:val="3370FF"/>
      </w:rPr>
    </w:lvl>
  </w:abstractNum>
  <w:abstractNum w:abstractNumId="71">
    <w:nsid w:val="30A0AC00"/>
    <w:multiLevelType w:val="singleLevel"/>
    <w:tmpl w:val="30A0AC00"/>
    <w:lvl w:ilvl="0" w:tentative="0">
      <w:start w:val="71"/>
      <w:numFmt w:val="decimal"/>
      <w:lvlText w:val="%1."/>
      <w:lvlJc w:val="left"/>
      <w:rPr>
        <w:color w:val="3370FF"/>
      </w:rPr>
    </w:lvl>
  </w:abstractNum>
  <w:abstractNum w:abstractNumId="72">
    <w:nsid w:val="30FC5B15"/>
    <w:multiLevelType w:val="singleLevel"/>
    <w:tmpl w:val="30FC5B15"/>
    <w:lvl w:ilvl="0" w:tentative="0">
      <w:start w:val="39"/>
      <w:numFmt w:val="decimal"/>
      <w:lvlText w:val="%1."/>
      <w:lvlJc w:val="left"/>
      <w:rPr>
        <w:color w:val="3370FF"/>
      </w:rPr>
    </w:lvl>
  </w:abstractNum>
  <w:abstractNum w:abstractNumId="73">
    <w:nsid w:val="322D85CA"/>
    <w:multiLevelType w:val="singleLevel"/>
    <w:tmpl w:val="322D85CA"/>
    <w:lvl w:ilvl="0" w:tentative="0">
      <w:start w:val="51"/>
      <w:numFmt w:val="decimal"/>
      <w:lvlText w:val="%1."/>
      <w:lvlJc w:val="left"/>
      <w:rPr>
        <w:color w:val="3370FF"/>
      </w:rPr>
    </w:lvl>
  </w:abstractNum>
  <w:abstractNum w:abstractNumId="74">
    <w:nsid w:val="32A7AF2D"/>
    <w:multiLevelType w:val="singleLevel"/>
    <w:tmpl w:val="32A7AF2D"/>
    <w:lvl w:ilvl="0" w:tentative="0">
      <w:start w:val="56"/>
      <w:numFmt w:val="decimal"/>
      <w:lvlText w:val="%1."/>
      <w:lvlJc w:val="left"/>
      <w:rPr>
        <w:color w:val="3370FF"/>
      </w:rPr>
    </w:lvl>
  </w:abstractNum>
  <w:abstractNum w:abstractNumId="75">
    <w:nsid w:val="35E83B33"/>
    <w:multiLevelType w:val="singleLevel"/>
    <w:tmpl w:val="35E83B33"/>
    <w:lvl w:ilvl="0" w:tentative="0">
      <w:start w:val="63"/>
      <w:numFmt w:val="decimal"/>
      <w:lvlText w:val="%1."/>
      <w:lvlJc w:val="left"/>
      <w:rPr>
        <w:color w:val="3370FF"/>
      </w:rPr>
    </w:lvl>
  </w:abstractNum>
  <w:abstractNum w:abstractNumId="76">
    <w:nsid w:val="39A0D9AC"/>
    <w:multiLevelType w:val="singleLevel"/>
    <w:tmpl w:val="39A0D9AC"/>
    <w:lvl w:ilvl="0" w:tentative="0">
      <w:start w:val="30"/>
      <w:numFmt w:val="decimal"/>
      <w:lvlText w:val="%1."/>
      <w:lvlJc w:val="left"/>
      <w:rPr>
        <w:color w:val="3370FF"/>
      </w:rPr>
    </w:lvl>
  </w:abstractNum>
  <w:abstractNum w:abstractNumId="77">
    <w:nsid w:val="3B8127DF"/>
    <w:multiLevelType w:val="singleLevel"/>
    <w:tmpl w:val="3B8127DF"/>
    <w:lvl w:ilvl="0" w:tentative="0">
      <w:start w:val="68"/>
      <w:numFmt w:val="decimal"/>
      <w:lvlText w:val="%1."/>
      <w:lvlJc w:val="left"/>
      <w:rPr>
        <w:color w:val="3370FF"/>
      </w:rPr>
    </w:lvl>
  </w:abstractNum>
  <w:abstractNum w:abstractNumId="78">
    <w:nsid w:val="40B249F9"/>
    <w:multiLevelType w:val="singleLevel"/>
    <w:tmpl w:val="40B249F9"/>
    <w:lvl w:ilvl="0" w:tentative="0">
      <w:start w:val="61"/>
      <w:numFmt w:val="decimal"/>
      <w:lvlText w:val="%1."/>
      <w:lvlJc w:val="left"/>
      <w:rPr>
        <w:color w:val="3370FF"/>
      </w:rPr>
    </w:lvl>
  </w:abstractNum>
  <w:abstractNum w:abstractNumId="79">
    <w:nsid w:val="46A08BB8"/>
    <w:multiLevelType w:val="singleLevel"/>
    <w:tmpl w:val="46A08BB8"/>
    <w:lvl w:ilvl="0" w:tentative="0">
      <w:start w:val="23"/>
      <w:numFmt w:val="decimal"/>
      <w:lvlText w:val="%1."/>
      <w:lvlJc w:val="left"/>
      <w:rPr>
        <w:color w:val="3370FF"/>
      </w:rPr>
    </w:lvl>
  </w:abstractNum>
  <w:abstractNum w:abstractNumId="80">
    <w:nsid w:val="4C1BAE26"/>
    <w:multiLevelType w:val="singleLevel"/>
    <w:tmpl w:val="4C1BAE26"/>
    <w:lvl w:ilvl="0" w:tentative="0">
      <w:start w:val="20"/>
      <w:numFmt w:val="decimal"/>
      <w:lvlText w:val="%1."/>
      <w:lvlJc w:val="left"/>
      <w:rPr>
        <w:color w:val="3370FF"/>
      </w:rPr>
    </w:lvl>
  </w:abstractNum>
  <w:abstractNum w:abstractNumId="81">
    <w:nsid w:val="4C3D7A74"/>
    <w:multiLevelType w:val="singleLevel"/>
    <w:tmpl w:val="4C3D7A74"/>
    <w:lvl w:ilvl="0" w:tentative="0">
      <w:start w:val="50"/>
      <w:numFmt w:val="decimal"/>
      <w:lvlText w:val="%1."/>
      <w:lvlJc w:val="left"/>
      <w:rPr>
        <w:color w:val="3370FF"/>
      </w:rPr>
    </w:lvl>
  </w:abstractNum>
  <w:abstractNum w:abstractNumId="82">
    <w:nsid w:val="4CD1E351"/>
    <w:multiLevelType w:val="singleLevel"/>
    <w:tmpl w:val="4CD1E351"/>
    <w:lvl w:ilvl="0" w:tentative="0">
      <w:start w:val="99"/>
      <w:numFmt w:val="decimal"/>
      <w:lvlText w:val="%1."/>
      <w:lvlJc w:val="left"/>
      <w:rPr>
        <w:color w:val="3370FF"/>
      </w:rPr>
    </w:lvl>
  </w:abstractNum>
  <w:abstractNum w:abstractNumId="83">
    <w:nsid w:val="4D4DC07F"/>
    <w:multiLevelType w:val="singleLevel"/>
    <w:tmpl w:val="4D4DC07F"/>
    <w:lvl w:ilvl="0" w:tentative="0">
      <w:start w:val="14"/>
      <w:numFmt w:val="decimal"/>
      <w:lvlText w:val="%1."/>
      <w:lvlJc w:val="left"/>
      <w:rPr>
        <w:color w:val="3370FF"/>
      </w:rPr>
    </w:lvl>
  </w:abstractNum>
  <w:abstractNum w:abstractNumId="84">
    <w:nsid w:val="4D94DA66"/>
    <w:multiLevelType w:val="singleLevel"/>
    <w:tmpl w:val="4D94DA66"/>
    <w:lvl w:ilvl="0" w:tentative="0">
      <w:start w:val="36"/>
      <w:numFmt w:val="decimal"/>
      <w:lvlText w:val="%1."/>
      <w:lvlJc w:val="left"/>
      <w:rPr>
        <w:color w:val="3370FF"/>
      </w:rPr>
    </w:lvl>
  </w:abstractNum>
  <w:abstractNum w:abstractNumId="85">
    <w:nsid w:val="58765686"/>
    <w:multiLevelType w:val="singleLevel"/>
    <w:tmpl w:val="58765686"/>
    <w:lvl w:ilvl="0" w:tentative="0">
      <w:start w:val="32"/>
      <w:numFmt w:val="decimal"/>
      <w:lvlText w:val="%1."/>
      <w:lvlJc w:val="left"/>
      <w:rPr>
        <w:color w:val="3370FF"/>
      </w:rPr>
    </w:lvl>
  </w:abstractNum>
  <w:abstractNum w:abstractNumId="86">
    <w:nsid w:val="59ADCABA"/>
    <w:multiLevelType w:val="singleLevel"/>
    <w:tmpl w:val="59ADCABA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87">
    <w:nsid w:val="59EEFD2A"/>
    <w:multiLevelType w:val="singleLevel"/>
    <w:tmpl w:val="59EEFD2A"/>
    <w:lvl w:ilvl="0" w:tentative="0">
      <w:start w:val="84"/>
      <w:numFmt w:val="decimal"/>
      <w:lvlText w:val="%1."/>
      <w:lvlJc w:val="left"/>
      <w:rPr>
        <w:color w:val="3370FF"/>
      </w:rPr>
    </w:lvl>
  </w:abstractNum>
  <w:abstractNum w:abstractNumId="88">
    <w:nsid w:val="5A241D34"/>
    <w:multiLevelType w:val="singleLevel"/>
    <w:tmpl w:val="5A241D34"/>
    <w:lvl w:ilvl="0" w:tentative="0">
      <w:start w:val="12"/>
      <w:numFmt w:val="decimal"/>
      <w:lvlText w:val="%1."/>
      <w:lvlJc w:val="left"/>
      <w:rPr>
        <w:color w:val="3370FF"/>
      </w:rPr>
    </w:lvl>
  </w:abstractNum>
  <w:abstractNum w:abstractNumId="89">
    <w:nsid w:val="5E29AB5A"/>
    <w:multiLevelType w:val="singleLevel"/>
    <w:tmpl w:val="5E29AB5A"/>
    <w:lvl w:ilvl="0" w:tentative="0">
      <w:start w:val="44"/>
      <w:numFmt w:val="decimal"/>
      <w:lvlText w:val="%1."/>
      <w:lvlJc w:val="left"/>
      <w:rPr>
        <w:color w:val="3370FF"/>
      </w:rPr>
    </w:lvl>
  </w:abstractNum>
  <w:abstractNum w:abstractNumId="90">
    <w:nsid w:val="5FFFB1A7"/>
    <w:multiLevelType w:val="singleLevel"/>
    <w:tmpl w:val="5FFFB1A7"/>
    <w:lvl w:ilvl="0" w:tentative="0">
      <w:start w:val="48"/>
      <w:numFmt w:val="decimal"/>
      <w:lvlText w:val="%1."/>
      <w:lvlJc w:val="left"/>
      <w:rPr>
        <w:color w:val="3370FF"/>
      </w:rPr>
    </w:lvl>
  </w:abstractNum>
  <w:abstractNum w:abstractNumId="91">
    <w:nsid w:val="60382F6E"/>
    <w:multiLevelType w:val="singleLevel"/>
    <w:tmpl w:val="60382F6E"/>
    <w:lvl w:ilvl="0" w:tentative="0">
      <w:start w:val="21"/>
      <w:numFmt w:val="decimal"/>
      <w:lvlText w:val="%1."/>
      <w:lvlJc w:val="left"/>
      <w:rPr>
        <w:color w:val="3370FF"/>
      </w:rPr>
    </w:lvl>
  </w:abstractNum>
  <w:abstractNum w:abstractNumId="92">
    <w:nsid w:val="629F7852"/>
    <w:multiLevelType w:val="singleLevel"/>
    <w:tmpl w:val="629F7852"/>
    <w:lvl w:ilvl="0" w:tentative="0">
      <w:start w:val="28"/>
      <w:numFmt w:val="decimal"/>
      <w:lvlText w:val="%1."/>
      <w:lvlJc w:val="left"/>
      <w:rPr>
        <w:color w:val="3370FF"/>
      </w:rPr>
    </w:lvl>
  </w:abstractNum>
  <w:abstractNum w:abstractNumId="93">
    <w:nsid w:val="65CD0074"/>
    <w:multiLevelType w:val="singleLevel"/>
    <w:tmpl w:val="65CD0074"/>
    <w:lvl w:ilvl="0" w:tentative="0">
      <w:start w:val="52"/>
      <w:numFmt w:val="decimal"/>
      <w:lvlText w:val="%1."/>
      <w:lvlJc w:val="left"/>
      <w:rPr>
        <w:color w:val="3370FF"/>
      </w:rPr>
    </w:lvl>
  </w:abstractNum>
  <w:abstractNum w:abstractNumId="94">
    <w:nsid w:val="68B298F7"/>
    <w:multiLevelType w:val="singleLevel"/>
    <w:tmpl w:val="68B298F7"/>
    <w:lvl w:ilvl="0" w:tentative="0">
      <w:start w:val="95"/>
      <w:numFmt w:val="decimal"/>
      <w:lvlText w:val="%1."/>
      <w:lvlJc w:val="left"/>
      <w:rPr>
        <w:color w:val="3370FF"/>
      </w:rPr>
    </w:lvl>
  </w:abstractNum>
  <w:abstractNum w:abstractNumId="95">
    <w:nsid w:val="700FDCEF"/>
    <w:multiLevelType w:val="singleLevel"/>
    <w:tmpl w:val="700FDCEF"/>
    <w:lvl w:ilvl="0" w:tentative="0">
      <w:start w:val="74"/>
      <w:numFmt w:val="decimal"/>
      <w:lvlText w:val="%1."/>
      <w:lvlJc w:val="left"/>
      <w:rPr>
        <w:color w:val="3370FF"/>
      </w:rPr>
    </w:lvl>
  </w:abstractNum>
  <w:abstractNum w:abstractNumId="96">
    <w:nsid w:val="72183CF9"/>
    <w:multiLevelType w:val="singleLevel"/>
    <w:tmpl w:val="72183CF9"/>
    <w:lvl w:ilvl="0" w:tentative="0">
      <w:start w:val="8"/>
      <w:numFmt w:val="decimal"/>
      <w:lvlText w:val="%1."/>
      <w:lvlJc w:val="left"/>
      <w:rPr>
        <w:color w:val="3370FF"/>
      </w:rPr>
    </w:lvl>
  </w:abstractNum>
  <w:abstractNum w:abstractNumId="97">
    <w:nsid w:val="74C28B35"/>
    <w:multiLevelType w:val="singleLevel"/>
    <w:tmpl w:val="74C28B35"/>
    <w:lvl w:ilvl="0" w:tentative="0">
      <w:start w:val="49"/>
      <w:numFmt w:val="decimal"/>
      <w:lvlText w:val="%1."/>
      <w:lvlJc w:val="left"/>
      <w:rPr>
        <w:color w:val="3370FF"/>
      </w:rPr>
    </w:lvl>
  </w:abstractNum>
  <w:abstractNum w:abstractNumId="98">
    <w:nsid w:val="77633216"/>
    <w:multiLevelType w:val="singleLevel"/>
    <w:tmpl w:val="77633216"/>
    <w:lvl w:ilvl="0" w:tentative="0">
      <w:start w:val="78"/>
      <w:numFmt w:val="decimal"/>
      <w:lvlText w:val="%1."/>
      <w:lvlJc w:val="left"/>
      <w:rPr>
        <w:color w:val="3370FF"/>
      </w:rPr>
    </w:lvl>
  </w:abstractNum>
  <w:abstractNum w:abstractNumId="99">
    <w:nsid w:val="77ECEA79"/>
    <w:multiLevelType w:val="singleLevel"/>
    <w:tmpl w:val="77ECEA79"/>
    <w:lvl w:ilvl="0" w:tentative="0">
      <w:start w:val="26"/>
      <w:numFmt w:val="decimal"/>
      <w:lvlText w:val="%1."/>
      <w:lvlJc w:val="left"/>
      <w:rPr>
        <w:color w:val="3370FF"/>
      </w:rPr>
    </w:lvl>
  </w:abstractNum>
  <w:abstractNum w:abstractNumId="100">
    <w:nsid w:val="79AA4FA4"/>
    <w:multiLevelType w:val="singleLevel"/>
    <w:tmpl w:val="79AA4FA4"/>
    <w:lvl w:ilvl="0" w:tentative="0">
      <w:start w:val="40"/>
      <w:numFmt w:val="decimal"/>
      <w:lvlText w:val="%1."/>
      <w:lvlJc w:val="left"/>
      <w:rPr>
        <w:color w:val="3370FF"/>
      </w:rPr>
    </w:lvl>
  </w:abstractNum>
  <w:abstractNum w:abstractNumId="101">
    <w:nsid w:val="7C246926"/>
    <w:multiLevelType w:val="singleLevel"/>
    <w:tmpl w:val="7C246926"/>
    <w:lvl w:ilvl="0" w:tentative="0">
      <w:start w:val="25"/>
      <w:numFmt w:val="decimal"/>
      <w:lvlText w:val="%1."/>
      <w:lvlJc w:val="left"/>
      <w:rPr>
        <w:color w:val="3370FF"/>
      </w:rPr>
    </w:lvl>
  </w:abstractNum>
  <w:abstractNum w:abstractNumId="102">
    <w:nsid w:val="7DEC2089"/>
    <w:multiLevelType w:val="singleLevel"/>
    <w:tmpl w:val="7DEC2089"/>
    <w:lvl w:ilvl="0" w:tentative="0">
      <w:start w:val="33"/>
      <w:numFmt w:val="decimal"/>
      <w:lvlText w:val="%1."/>
      <w:lvlJc w:val="left"/>
      <w:rPr>
        <w:color w:val="3370FF"/>
      </w:rPr>
    </w:lvl>
  </w:abstractNum>
  <w:num w:numId="1">
    <w:abstractNumId w:val="49"/>
  </w:num>
  <w:num w:numId="2">
    <w:abstractNumId w:val="33"/>
  </w:num>
  <w:num w:numId="3">
    <w:abstractNumId w:val="86"/>
  </w:num>
  <w:num w:numId="4">
    <w:abstractNumId w:val="29"/>
  </w:num>
  <w:num w:numId="5">
    <w:abstractNumId w:val="21"/>
  </w:num>
  <w:num w:numId="6">
    <w:abstractNumId w:val="52"/>
  </w:num>
  <w:num w:numId="7">
    <w:abstractNumId w:val="68"/>
  </w:num>
  <w:num w:numId="8">
    <w:abstractNumId w:val="96"/>
  </w:num>
  <w:num w:numId="9">
    <w:abstractNumId w:val="50"/>
  </w:num>
  <w:num w:numId="10">
    <w:abstractNumId w:val="7"/>
  </w:num>
  <w:num w:numId="11">
    <w:abstractNumId w:val="69"/>
  </w:num>
  <w:num w:numId="12">
    <w:abstractNumId w:val="88"/>
  </w:num>
  <w:num w:numId="13">
    <w:abstractNumId w:val="32"/>
  </w:num>
  <w:num w:numId="14">
    <w:abstractNumId w:val="83"/>
  </w:num>
  <w:num w:numId="15">
    <w:abstractNumId w:val="44"/>
  </w:num>
  <w:num w:numId="16">
    <w:abstractNumId w:val="67"/>
  </w:num>
  <w:num w:numId="17">
    <w:abstractNumId w:val="38"/>
  </w:num>
  <w:num w:numId="18">
    <w:abstractNumId w:val="36"/>
  </w:num>
  <w:num w:numId="19">
    <w:abstractNumId w:val="12"/>
  </w:num>
  <w:num w:numId="20">
    <w:abstractNumId w:val="80"/>
  </w:num>
  <w:num w:numId="21">
    <w:abstractNumId w:val="91"/>
  </w:num>
  <w:num w:numId="22">
    <w:abstractNumId w:val="55"/>
  </w:num>
  <w:num w:numId="23">
    <w:abstractNumId w:val="79"/>
  </w:num>
  <w:num w:numId="24">
    <w:abstractNumId w:val="18"/>
  </w:num>
  <w:num w:numId="25">
    <w:abstractNumId w:val="101"/>
  </w:num>
  <w:num w:numId="26">
    <w:abstractNumId w:val="99"/>
  </w:num>
  <w:num w:numId="27">
    <w:abstractNumId w:val="28"/>
  </w:num>
  <w:num w:numId="28">
    <w:abstractNumId w:val="92"/>
  </w:num>
  <w:num w:numId="29">
    <w:abstractNumId w:val="8"/>
  </w:num>
  <w:num w:numId="30">
    <w:abstractNumId w:val="76"/>
  </w:num>
  <w:num w:numId="31">
    <w:abstractNumId w:val="3"/>
  </w:num>
  <w:num w:numId="32">
    <w:abstractNumId w:val="85"/>
  </w:num>
  <w:num w:numId="33">
    <w:abstractNumId w:val="102"/>
  </w:num>
  <w:num w:numId="34">
    <w:abstractNumId w:val="1"/>
  </w:num>
  <w:num w:numId="35">
    <w:abstractNumId w:val="66"/>
  </w:num>
  <w:num w:numId="36">
    <w:abstractNumId w:val="84"/>
  </w:num>
  <w:num w:numId="37">
    <w:abstractNumId w:val="47"/>
  </w:num>
  <w:num w:numId="38">
    <w:abstractNumId w:val="40"/>
  </w:num>
  <w:num w:numId="39">
    <w:abstractNumId w:val="72"/>
  </w:num>
  <w:num w:numId="40">
    <w:abstractNumId w:val="100"/>
  </w:num>
  <w:num w:numId="41">
    <w:abstractNumId w:val="24"/>
  </w:num>
  <w:num w:numId="42">
    <w:abstractNumId w:val="5"/>
  </w:num>
  <w:num w:numId="43">
    <w:abstractNumId w:val="23"/>
  </w:num>
  <w:num w:numId="44">
    <w:abstractNumId w:val="89"/>
  </w:num>
  <w:num w:numId="45">
    <w:abstractNumId w:val="2"/>
  </w:num>
  <w:num w:numId="46">
    <w:abstractNumId w:val="61"/>
  </w:num>
  <w:num w:numId="47">
    <w:abstractNumId w:val="4"/>
  </w:num>
  <w:num w:numId="48">
    <w:abstractNumId w:val="90"/>
  </w:num>
  <w:num w:numId="49">
    <w:abstractNumId w:val="97"/>
  </w:num>
  <w:num w:numId="50">
    <w:abstractNumId w:val="81"/>
  </w:num>
  <w:num w:numId="51">
    <w:abstractNumId w:val="73"/>
  </w:num>
  <w:num w:numId="52">
    <w:abstractNumId w:val="93"/>
  </w:num>
  <w:num w:numId="53">
    <w:abstractNumId w:val="53"/>
  </w:num>
  <w:num w:numId="54">
    <w:abstractNumId w:val="54"/>
  </w:num>
  <w:num w:numId="55">
    <w:abstractNumId w:val="35"/>
  </w:num>
  <w:num w:numId="56">
    <w:abstractNumId w:val="74"/>
  </w:num>
  <w:num w:numId="57">
    <w:abstractNumId w:val="64"/>
  </w:num>
  <w:num w:numId="58">
    <w:abstractNumId w:val="43"/>
  </w:num>
  <w:num w:numId="59">
    <w:abstractNumId w:val="65"/>
  </w:num>
  <w:num w:numId="60">
    <w:abstractNumId w:val="20"/>
  </w:num>
  <w:num w:numId="61">
    <w:abstractNumId w:val="78"/>
  </w:num>
  <w:num w:numId="62">
    <w:abstractNumId w:val="56"/>
  </w:num>
  <w:num w:numId="63">
    <w:abstractNumId w:val="75"/>
  </w:num>
  <w:num w:numId="64">
    <w:abstractNumId w:val="51"/>
  </w:num>
  <w:num w:numId="65">
    <w:abstractNumId w:val="30"/>
  </w:num>
  <w:num w:numId="66">
    <w:abstractNumId w:val="58"/>
  </w:num>
  <w:num w:numId="67">
    <w:abstractNumId w:val="19"/>
  </w:num>
  <w:num w:numId="68">
    <w:abstractNumId w:val="77"/>
  </w:num>
  <w:num w:numId="69">
    <w:abstractNumId w:val="15"/>
  </w:num>
  <w:num w:numId="70">
    <w:abstractNumId w:val="46"/>
  </w:num>
  <w:num w:numId="71">
    <w:abstractNumId w:val="71"/>
  </w:num>
  <w:num w:numId="72">
    <w:abstractNumId w:val="48"/>
  </w:num>
  <w:num w:numId="73">
    <w:abstractNumId w:val="60"/>
  </w:num>
  <w:num w:numId="74">
    <w:abstractNumId w:val="95"/>
  </w:num>
  <w:num w:numId="75">
    <w:abstractNumId w:val="41"/>
  </w:num>
  <w:num w:numId="76">
    <w:abstractNumId w:val="31"/>
  </w:num>
  <w:num w:numId="77">
    <w:abstractNumId w:val="14"/>
  </w:num>
  <w:num w:numId="78">
    <w:abstractNumId w:val="98"/>
  </w:num>
  <w:num w:numId="79">
    <w:abstractNumId w:val="37"/>
  </w:num>
  <w:num w:numId="80">
    <w:abstractNumId w:val="22"/>
  </w:num>
  <w:num w:numId="81">
    <w:abstractNumId w:val="70"/>
  </w:num>
  <w:num w:numId="82">
    <w:abstractNumId w:val="42"/>
  </w:num>
  <w:num w:numId="83">
    <w:abstractNumId w:val="10"/>
  </w:num>
  <w:num w:numId="84">
    <w:abstractNumId w:val="87"/>
  </w:num>
  <w:num w:numId="85">
    <w:abstractNumId w:val="26"/>
  </w:num>
  <w:num w:numId="86">
    <w:abstractNumId w:val="17"/>
  </w:num>
  <w:num w:numId="87">
    <w:abstractNumId w:val="9"/>
  </w:num>
  <w:num w:numId="88">
    <w:abstractNumId w:val="13"/>
  </w:num>
  <w:num w:numId="89">
    <w:abstractNumId w:val="16"/>
  </w:num>
  <w:num w:numId="90">
    <w:abstractNumId w:val="6"/>
  </w:num>
  <w:num w:numId="91">
    <w:abstractNumId w:val="63"/>
  </w:num>
  <w:num w:numId="92">
    <w:abstractNumId w:val="27"/>
  </w:num>
  <w:num w:numId="93">
    <w:abstractNumId w:val="59"/>
  </w:num>
  <w:num w:numId="94">
    <w:abstractNumId w:val="34"/>
  </w:num>
  <w:num w:numId="95">
    <w:abstractNumId w:val="94"/>
  </w:num>
  <w:num w:numId="96">
    <w:abstractNumId w:val="0"/>
  </w:num>
  <w:num w:numId="97">
    <w:abstractNumId w:val="25"/>
  </w:num>
  <w:num w:numId="98">
    <w:abstractNumId w:val="45"/>
  </w:num>
  <w:num w:numId="99">
    <w:abstractNumId w:val="82"/>
  </w:num>
  <w:num w:numId="100">
    <w:abstractNumId w:val="57"/>
  </w:num>
  <w:num w:numId="101">
    <w:abstractNumId w:val="11"/>
  </w:num>
  <w:num w:numId="102">
    <w:abstractNumId w:val="39"/>
  </w:num>
  <w:num w:numId="103">
    <w:abstractNumId w:val="6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doNotDisplayPageBoundaries w:val="1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035668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14</Pages>
  <Words>4115</Words>
  <Characters>7872</Characters>
  <TotalTime>0</TotalTime>
  <ScaleCrop>false</ScaleCrop>
  <LinksUpToDate>false</LinksUpToDate>
  <CharactersWithSpaces>8932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2026-04-13T03:44:00Z</dcterms:created>
  <dc:creator>Apache POI</dc:creator>
  <cp:lastModifiedBy>Sally</cp:lastModifiedBy>
  <dcterms:modified xsi:type="dcterms:W3CDTF">2026-04-13T03:46:15Z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eyJoZGlkIjoiMmRiYzYxZTk4OGU4M2Y2MjVmMWY2YTYzMDQ2YzhhMTIiLCJ1c2VySWQiOiIyMzkyNjI1OTgifQ==</vt:lpwstr>
  </property>
  <property fmtid="{D5CDD505-2E9C-101B-9397-08002B2CF9AE}" pid="3" name="KSOProductBuildVer">
    <vt:lpwstr>2052-12.1.0.25225</vt:lpwstr>
  </property>
  <property fmtid="{D5CDD505-2E9C-101B-9397-08002B2CF9AE}" pid="4" name="ICV">
    <vt:lpwstr>64B0DF739DD5457893850FC5BFA03EB2_13</vt:lpwstr>
  </property>
</Properties>
</file>