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7E2FC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介词填空答案</w:t>
      </w:r>
    </w:p>
    <w:p w14:paraId="458C3317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（at one’s expense 以…… 为代价）</w:t>
      </w:r>
    </w:p>
    <w:p w14:paraId="30D5F7BA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（focus on 聚焦；关注）</w:t>
      </w:r>
    </w:p>
    <w:p w14:paraId="23483214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（a platform for sb. 为某人提供的平台）</w:t>
      </w:r>
    </w:p>
    <w:p w14:paraId="718548BC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（with fountain pens 用钢笔）</w:t>
      </w:r>
    </w:p>
    <w:p w14:paraId="51725FD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（stand as 堪称；作为）</w:t>
      </w:r>
    </w:p>
    <w:p w14:paraId="7BE779A4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（serve as 充当；担任）</w:t>
      </w:r>
    </w:p>
    <w:p w14:paraId="4228ABD3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（be named by 由…… 命名）</w:t>
      </w:r>
    </w:p>
    <w:p w14:paraId="5F1566B1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（increase by + 幅度 增长了……）</w:t>
      </w:r>
    </w:p>
    <w:p w14:paraId="440C8E0D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（reduce by + 百分比 减少了……）</w:t>
      </w:r>
    </w:p>
    <w:p w14:paraId="4E263119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until</w:t>
      </w:r>
      <w:r>
        <w:rPr>
          <w:rFonts w:ascii="Arial" w:hAnsi="Arial" w:eastAsia="等线" w:cs="Arial"/>
          <w:sz w:val="22"/>
        </w:rPr>
        <w:t xml:space="preserve"> （not…until 直到…… 才）</w:t>
      </w:r>
    </w:p>
    <w:p w14:paraId="06D36FF3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（live in the world 生活在这个世界）</w:t>
      </w:r>
    </w:p>
    <w:p w14:paraId="43FF4412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（keep an eye on 照看；留意）</w:t>
      </w:r>
    </w:p>
    <w:p w14:paraId="1B38FED2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（be associated with 与…… 有关联）</w:t>
      </w:r>
    </w:p>
    <w:p w14:paraId="254B3EA0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（be banned from doing 被禁止做某事）</w:t>
      </w:r>
    </w:p>
    <w:p w14:paraId="49BA43F5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（prior to 在…… 之前）</w:t>
      </w:r>
    </w:p>
    <w:p w14:paraId="3D3D97A2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into</w:t>
      </w:r>
      <w:r>
        <w:rPr>
          <w:rFonts w:ascii="Arial" w:hAnsi="Arial" w:eastAsia="等线" w:cs="Arial"/>
          <w:sz w:val="22"/>
        </w:rPr>
        <w:t xml:space="preserve"> （transform oneself into 转变为）</w:t>
      </w:r>
    </w:p>
    <w:p w14:paraId="4000FD03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（be typical of 是…… 的典型特征）</w:t>
      </w:r>
    </w:p>
    <w:p w14:paraId="72B70A67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（cause damage to 对…… 造成损害）</w:t>
      </w:r>
    </w:p>
    <w:p w14:paraId="0C9E9512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（make attempts at doing 尝试做某事）</w:t>
      </w:r>
    </w:p>
    <w:p w14:paraId="511EDC81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（under attack 遭受攻击）</w:t>
      </w:r>
    </w:p>
    <w:p w14:paraId="2EB49021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（stick to 坚持；固守）</w:t>
      </w:r>
    </w:p>
    <w:p w14:paraId="1D5B9F2B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（by chance 偶然）</w:t>
      </w:r>
    </w:p>
    <w:p w14:paraId="506E5081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（It’s convenient for sb. to do 某人方便做某事）</w:t>
      </w:r>
    </w:p>
    <w:p w14:paraId="4BFC343D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about</w:t>
      </w:r>
      <w:r>
        <w:rPr>
          <w:rFonts w:ascii="Arial" w:hAnsi="Arial" w:eastAsia="等线" w:cs="Arial"/>
          <w:sz w:val="22"/>
        </w:rPr>
        <w:t xml:space="preserve"> （bring about 带来；引起）</w:t>
      </w:r>
    </w:p>
    <w:p w14:paraId="27EBF06B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（apologize to sb. 向某人道歉）</w:t>
      </w:r>
    </w:p>
    <w:p w14:paraId="7588F0ED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（be accessible to 容易被…… 理解 / 接触）</w:t>
      </w:r>
    </w:p>
    <w:p w14:paraId="4AF68C2E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（on the basis of 在…… 基础上）</w:t>
      </w:r>
    </w:p>
    <w:p w14:paraId="2DA25A19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（be addicted to doing 沉迷于做某事）</w:t>
      </w:r>
    </w:p>
    <w:p w14:paraId="00B6303A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into</w:t>
      </w:r>
      <w:r>
        <w:rPr>
          <w:rFonts w:ascii="Arial" w:hAnsi="Arial" w:eastAsia="等线" w:cs="Arial"/>
          <w:sz w:val="22"/>
        </w:rPr>
        <w:t xml:space="preserve"> （come into effect 生效）</w:t>
      </w:r>
    </w:p>
    <w:p w14:paraId="6B351FF8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（in advance 提前）</w:t>
      </w:r>
    </w:p>
    <w:p w14:paraId="12C00D52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（be of great value 很有价值）</w:t>
      </w:r>
    </w:p>
    <w:p w14:paraId="5634370E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（major in 主修）</w:t>
      </w:r>
    </w:p>
    <w:p w14:paraId="4E766C10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（be absorbed in 全神贯注于）</w:t>
      </w:r>
    </w:p>
    <w:p w14:paraId="3A5A398C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（</w:t>
      </w:r>
      <w:r>
        <w:rPr>
          <w:rFonts w:hint="eastAsia" w:ascii="Arial" w:hAnsi="Arial" w:eastAsia="等线" w:cs="Arial"/>
          <w:sz w:val="22"/>
          <w:lang w:val="en-US" w:eastAsia="zh-CN"/>
        </w:rPr>
        <w:t>cure sb of sth</w:t>
      </w:r>
      <w:r>
        <w:rPr>
          <w:rFonts w:ascii="Arial" w:hAnsi="Arial" w:eastAsia="等线" w:cs="Arial"/>
          <w:sz w:val="22"/>
        </w:rPr>
        <w:t xml:space="preserve"> </w:t>
      </w:r>
      <w:r>
        <w:rPr>
          <w:rFonts w:hint="eastAsia" w:ascii="Arial" w:hAnsi="Arial" w:eastAsia="等线" w:cs="Arial"/>
          <w:sz w:val="22"/>
          <w:lang w:eastAsia="zh-CN"/>
        </w:rPr>
        <w:t>治疗某人某病</w:t>
      </w:r>
      <w:r>
        <w:rPr>
          <w:rFonts w:ascii="Arial" w:hAnsi="Arial" w:eastAsia="等线" w:cs="Arial"/>
          <w:sz w:val="22"/>
        </w:rPr>
        <w:t>）</w:t>
      </w:r>
      <w:bookmarkStart w:id="0" w:name="_GoBack"/>
      <w:bookmarkEnd w:id="0"/>
    </w:p>
    <w:p w14:paraId="187D4606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about/on</w:t>
      </w:r>
      <w:r>
        <w:rPr>
          <w:rFonts w:ascii="Arial" w:hAnsi="Arial" w:eastAsia="等线" w:cs="Arial"/>
          <w:sz w:val="22"/>
        </w:rPr>
        <w:t xml:space="preserve"> （hesitate about/on 犹豫）</w:t>
      </w:r>
    </w:p>
    <w:p w14:paraId="5698314B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（arrange for sb. to do 安排某人做某事）</w:t>
      </w:r>
    </w:p>
    <w:p w14:paraId="28854E8A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（It occurs to sb. that 某人突然想到）</w:t>
      </w:r>
    </w:p>
    <w:p w14:paraId="7C9FD9C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（with the aid of 在…… 的帮助下）</w:t>
      </w:r>
    </w:p>
    <w:p w14:paraId="6F920598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into</w:t>
      </w:r>
      <w:r>
        <w:rPr>
          <w:rFonts w:ascii="Arial" w:hAnsi="Arial" w:eastAsia="等线" w:cs="Arial"/>
          <w:sz w:val="22"/>
        </w:rPr>
        <w:t xml:space="preserve"> （move into 搬进）</w:t>
      </w:r>
    </w:p>
    <w:p w14:paraId="2FE2E7B9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（congratulations on 祝贺……）</w:t>
      </w:r>
    </w:p>
    <w:p w14:paraId="69D4C9B8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（attach…to… 把…… 贴在…… 上）</w:t>
      </w:r>
    </w:p>
    <w:p w14:paraId="4D05CA54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（account for 占（比例））</w:t>
      </w:r>
    </w:p>
    <w:p w14:paraId="5F52DEDE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（lose faith in 对…… 失去信心）</w:t>
      </w:r>
    </w:p>
    <w:p w14:paraId="19433EBC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（subscribe to 赞同；认可）</w:t>
      </w:r>
    </w:p>
    <w:p w14:paraId="6EFB404F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;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（make sense to sb. 对某人有意义；make sense of 理解；弄懂）</w:t>
      </w:r>
    </w:p>
    <w:p w14:paraId="4C509143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（forgive sb. for sth. 原谅某人某事）</w:t>
      </w:r>
    </w:p>
    <w:p w14:paraId="407261AB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（be measured by 用…… 衡量）</w:t>
      </w:r>
    </w:p>
    <w:p w14:paraId="3B7CCACC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（aside from 除…… 之外）</w:t>
      </w:r>
    </w:p>
    <w:p w14:paraId="1F5FDF22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（all at once 突然）</w:t>
      </w:r>
    </w:p>
    <w:p w14:paraId="49033368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（differ from 与…… 不同）</w:t>
      </w:r>
    </w:p>
    <w:p w14:paraId="67DAB7D7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down</w:t>
      </w:r>
      <w:r>
        <w:rPr>
          <w:rFonts w:ascii="Arial" w:hAnsi="Arial" w:eastAsia="等线" w:cs="Arial"/>
          <w:sz w:val="22"/>
        </w:rPr>
        <w:t xml:space="preserve"> （break down barriers 打破障碍）</w:t>
      </w:r>
    </w:p>
    <w:p w14:paraId="2E6821B4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（take in 理解；领会）</w:t>
      </w:r>
    </w:p>
    <w:p w14:paraId="5B5ED9B7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（the approach to …… 的方法）</w:t>
      </w:r>
    </w:p>
    <w:p w14:paraId="0A1F0B82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（on no account 绝不，位于句首倒装）</w:t>
      </w:r>
    </w:p>
    <w:p w14:paraId="5308C7A9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through</w:t>
      </w:r>
      <w:r>
        <w:rPr>
          <w:rFonts w:ascii="Arial" w:hAnsi="Arial" w:eastAsia="等线" w:cs="Arial"/>
          <w:sz w:val="22"/>
        </w:rPr>
        <w:t xml:space="preserve"> （go through 经历（苦难））</w:t>
      </w:r>
    </w:p>
    <w:p w14:paraId="25F651AB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（consist of 由…… 组成；consist in 在于）</w:t>
      </w:r>
    </w:p>
    <w:p w14:paraId="59DF8C9B">
      <w:pPr>
        <w:numPr>
          <w:ilvl w:val="0"/>
          <w:numId w:val="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（contribute to 有助于；促成）</w:t>
      </w:r>
    </w:p>
    <w:p w14:paraId="062EBE76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原题已给出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（agree with （气候、食物）适合某人）</w:t>
      </w:r>
    </w:p>
    <w:p w14:paraId="7A4C5831">
      <w:pPr>
        <w:numPr>
          <w:ilvl w:val="0"/>
          <w:numId w:val="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about</w:t>
      </w:r>
      <w:r>
        <w:rPr>
          <w:rFonts w:ascii="Arial" w:hAnsi="Arial" w:eastAsia="等线" w:cs="Arial"/>
          <w:sz w:val="22"/>
        </w:rPr>
        <w:t xml:space="preserve"> （be optimistic about 对…… 乐观）</w:t>
      </w:r>
    </w:p>
    <w:p w14:paraId="42AB9FE6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（prepare sb. for 使某人做好应对…… 的准备）</w:t>
      </w:r>
    </w:p>
    <w:p w14:paraId="1A16C09D">
      <w:pPr>
        <w:numPr>
          <w:ilvl w:val="0"/>
          <w:numId w:val="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between</w:t>
      </w:r>
      <w:r>
        <w:rPr>
          <w:rFonts w:ascii="Arial" w:hAnsi="Arial" w:eastAsia="等线" w:cs="Arial"/>
          <w:sz w:val="22"/>
        </w:rPr>
        <w:t xml:space="preserve"> （between A and B 在两国之间）</w:t>
      </w:r>
    </w:p>
    <w:p w14:paraId="3BB9694C">
      <w:pPr>
        <w:numPr>
          <w:ilvl w:val="0"/>
          <w:numId w:val="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（think to oneself 心里想；暗自思忖）</w:t>
      </w:r>
    </w:p>
    <w:p w14:paraId="667E2BCC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（take responsibility for 为…… 承担责任）</w:t>
      </w:r>
    </w:p>
    <w:p w14:paraId="401E0229">
      <w:pPr>
        <w:numPr>
          <w:ilvl w:val="0"/>
          <w:numId w:val="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（from…to… 从…… 到……）</w:t>
      </w:r>
    </w:p>
    <w:p w14:paraId="04283179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than</w:t>
      </w:r>
      <w:r>
        <w:rPr>
          <w:rFonts w:ascii="Arial" w:hAnsi="Arial" w:eastAsia="等线" w:cs="Arial"/>
          <w:sz w:val="22"/>
        </w:rPr>
        <w:t xml:space="preserve"> （more so than 比起…… 更是如此）</w:t>
      </w:r>
    </w:p>
    <w:p w14:paraId="645A36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|（注：文档部分内容可能由 AI 生成）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CC40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50A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34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45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31"/>
      <w:numFmt w:val="decimal"/>
      <w:lvlText w:val="%1.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47"/>
      <w:numFmt w:val="decimal"/>
      <w:lvlText w:val="%1.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42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29"/>
      <w:numFmt w:val="decimal"/>
      <w:lvlText w:val="%1.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19"/>
      <w:numFmt w:val="decimal"/>
      <w:lvlText w:val="%1.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24"/>
      <w:numFmt w:val="decimal"/>
      <w:lvlText w:val="%1."/>
      <w:lvlJc w:val="left"/>
      <w:rPr>
        <w:color w:val="3370FF"/>
      </w:rPr>
    </w:lvl>
  </w:abstractNum>
  <w:abstractNum w:abstractNumId="9">
    <w:nsid w:val="B53F3350"/>
    <w:multiLevelType w:val="singleLevel"/>
    <w:tmpl w:val="B53F3350"/>
    <w:lvl w:ilvl="0" w:tentative="0">
      <w:start w:val="60"/>
      <w:numFmt w:val="decimal"/>
      <w:lvlText w:val="%1."/>
      <w:lvlJc w:val="left"/>
      <w:rPr>
        <w:color w:val="3370FF"/>
      </w:rPr>
    </w:lvl>
  </w:abstractNum>
  <w:abstractNum w:abstractNumId="10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1">
    <w:nsid w:val="B8CEF35B"/>
    <w:multiLevelType w:val="singleLevel"/>
    <w:tmpl w:val="B8CEF35B"/>
    <w:lvl w:ilvl="0" w:tentative="0">
      <w:start w:val="43"/>
      <w:numFmt w:val="decimal"/>
      <w:lvlText w:val="%1."/>
      <w:lvlJc w:val="left"/>
      <w:rPr>
        <w:color w:val="3370FF"/>
      </w:rPr>
    </w:lvl>
  </w:abstractNum>
  <w:abstractNum w:abstractNumId="12">
    <w:nsid w:val="BB64CFA9"/>
    <w:multiLevelType w:val="singleLevel"/>
    <w:tmpl w:val="BB64CFA9"/>
    <w:lvl w:ilvl="0" w:tentative="0">
      <w:start w:val="41"/>
      <w:numFmt w:val="decimal"/>
      <w:lvlText w:val="%1."/>
      <w:lvlJc w:val="left"/>
      <w:rPr>
        <w:color w:val="3370FF"/>
      </w:rPr>
    </w:lvl>
  </w:abstractNum>
  <w:abstractNum w:abstractNumId="13">
    <w:nsid w:val="BE923771"/>
    <w:multiLevelType w:val="singleLevel"/>
    <w:tmpl w:val="BE923771"/>
    <w:lvl w:ilvl="0" w:tentative="0">
      <w:start w:val="27"/>
      <w:numFmt w:val="decimal"/>
      <w:lvlText w:val="%1."/>
      <w:lvlJc w:val="left"/>
      <w:rPr>
        <w:color w:val="3370FF"/>
      </w:rPr>
    </w:lvl>
  </w:abstractNum>
  <w:abstractNum w:abstractNumId="14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5">
    <w:nsid w:val="C0915F4F"/>
    <w:multiLevelType w:val="singleLevel"/>
    <w:tmpl w:val="C0915F4F"/>
    <w:lvl w:ilvl="0" w:tentative="0">
      <w:start w:val="65"/>
      <w:numFmt w:val="decimal"/>
      <w:lvlText w:val="%1."/>
      <w:lvlJc w:val="left"/>
      <w:rPr>
        <w:color w:val="3370FF"/>
      </w:rPr>
    </w:lvl>
  </w:abstractNum>
  <w:abstractNum w:abstractNumId="16">
    <w:nsid w:val="C8879AEF"/>
    <w:multiLevelType w:val="singleLevel"/>
    <w:tmpl w:val="C8879AEF"/>
    <w:lvl w:ilvl="0" w:tentative="0">
      <w:start w:val="13"/>
      <w:numFmt w:val="decimal"/>
      <w:lvlText w:val="%1."/>
      <w:lvlJc w:val="left"/>
      <w:rPr>
        <w:color w:val="3370FF"/>
      </w:rPr>
    </w:lvl>
  </w:abstractNum>
  <w:abstractNum w:abstractNumId="17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8">
    <w:nsid w:val="D7D140E4"/>
    <w:multiLevelType w:val="singleLevel"/>
    <w:tmpl w:val="D7D140E4"/>
    <w:lvl w:ilvl="0" w:tentative="0">
      <w:start w:val="55"/>
      <w:numFmt w:val="decimal"/>
      <w:lvlText w:val="%1."/>
      <w:lvlJc w:val="left"/>
      <w:rPr>
        <w:color w:val="3370FF"/>
      </w:rPr>
    </w:lvl>
  </w:abstractNum>
  <w:abstractNum w:abstractNumId="19">
    <w:nsid w:val="D7F9FE59"/>
    <w:multiLevelType w:val="singleLevel"/>
    <w:tmpl w:val="D7F9FE59"/>
    <w:lvl w:ilvl="0" w:tentative="0">
      <w:start w:val="18"/>
      <w:numFmt w:val="decimal"/>
      <w:lvlText w:val="%1."/>
      <w:lvlJc w:val="left"/>
      <w:rPr>
        <w:color w:val="3370FF"/>
      </w:rPr>
    </w:lvl>
  </w:abstractNum>
  <w:abstractNum w:abstractNumId="20">
    <w:nsid w:val="DCBA6B53"/>
    <w:multiLevelType w:val="singleLevel"/>
    <w:tmpl w:val="DCBA6B53"/>
    <w:lvl w:ilvl="0" w:tentative="0">
      <w:start w:val="17"/>
      <w:numFmt w:val="decimal"/>
      <w:lvlText w:val="%1."/>
      <w:lvlJc w:val="left"/>
      <w:rPr>
        <w:color w:val="3370FF"/>
      </w:rPr>
    </w:lvl>
  </w:abstractNum>
  <w:abstractNum w:abstractNumId="21">
    <w:nsid w:val="E093A4B0"/>
    <w:multiLevelType w:val="singleLevel"/>
    <w:tmpl w:val="E093A4B0"/>
    <w:lvl w:ilvl="0" w:tentative="0">
      <w:start w:val="38"/>
      <w:numFmt w:val="decimal"/>
      <w:lvlText w:val="%1."/>
      <w:lvlJc w:val="left"/>
      <w:rPr>
        <w:color w:val="3370FF"/>
      </w:rPr>
    </w:lvl>
  </w:abstractNum>
  <w:abstractNum w:abstractNumId="22">
    <w:nsid w:val="F0E89278"/>
    <w:multiLevelType w:val="singleLevel"/>
    <w:tmpl w:val="F0E89278"/>
    <w:lvl w:ilvl="0" w:tentative="0">
      <w:start w:val="58"/>
      <w:numFmt w:val="decimal"/>
      <w:lvlText w:val="%1."/>
      <w:lvlJc w:val="left"/>
      <w:rPr>
        <w:color w:val="3370FF"/>
      </w:rPr>
    </w:lvl>
  </w:abstractNum>
  <w:abstractNum w:abstractNumId="23">
    <w:nsid w:val="F4B5D9F5"/>
    <w:multiLevelType w:val="singleLevel"/>
    <w:tmpl w:val="F4B5D9F5"/>
    <w:lvl w:ilvl="0" w:tentative="0">
      <w:start w:val="15"/>
      <w:numFmt w:val="decimal"/>
      <w:lvlText w:val="%1."/>
      <w:lvlJc w:val="left"/>
      <w:rPr>
        <w:color w:val="3370FF"/>
      </w:rPr>
    </w:lvl>
  </w:abstractNum>
  <w:abstractNum w:abstractNumId="24">
    <w:nsid w:val="F7735DC9"/>
    <w:multiLevelType w:val="singleLevel"/>
    <w:tmpl w:val="F7735DC9"/>
    <w:lvl w:ilvl="0" w:tentative="0">
      <w:start w:val="37"/>
      <w:numFmt w:val="decimal"/>
      <w:lvlText w:val="%1."/>
      <w:lvlJc w:val="left"/>
      <w:rPr>
        <w:color w:val="3370FF"/>
      </w:rPr>
    </w:lvl>
  </w:abstractNum>
  <w:abstractNum w:abstractNumId="25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6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27">
    <w:nsid w:val="03A63A41"/>
    <w:multiLevelType w:val="singleLevel"/>
    <w:tmpl w:val="03A63A41"/>
    <w:lvl w:ilvl="0" w:tentative="0">
      <w:start w:val="64"/>
      <w:numFmt w:val="decimal"/>
      <w:lvlText w:val="%1."/>
      <w:lvlJc w:val="left"/>
      <w:rPr>
        <w:color w:val="3370FF"/>
      </w:rPr>
    </w:lvl>
  </w:abstractNum>
  <w:abstractNum w:abstractNumId="28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9">
    <w:nsid w:val="0709FD3E"/>
    <w:multiLevelType w:val="singleLevel"/>
    <w:tmpl w:val="0709FD3E"/>
    <w:lvl w:ilvl="0" w:tentative="0">
      <w:start w:val="53"/>
      <w:numFmt w:val="decimal"/>
      <w:lvlText w:val="%1."/>
      <w:lvlJc w:val="left"/>
      <w:rPr>
        <w:color w:val="3370FF"/>
      </w:rPr>
    </w:lvl>
  </w:abstractNum>
  <w:abstractNum w:abstractNumId="30">
    <w:nsid w:val="0CEF100B"/>
    <w:multiLevelType w:val="singleLevel"/>
    <w:tmpl w:val="0CEF100B"/>
    <w:lvl w:ilvl="0" w:tentative="0">
      <w:start w:val="54"/>
      <w:numFmt w:val="decimal"/>
      <w:lvlText w:val="%1."/>
      <w:lvlJc w:val="left"/>
      <w:rPr>
        <w:color w:val="3370FF"/>
      </w:rPr>
    </w:lvl>
  </w:abstractNum>
  <w:abstractNum w:abstractNumId="31">
    <w:nsid w:val="0E640482"/>
    <w:multiLevelType w:val="singleLevel"/>
    <w:tmpl w:val="0E640482"/>
    <w:lvl w:ilvl="0" w:tentative="0">
      <w:start w:val="22"/>
      <w:numFmt w:val="decimal"/>
      <w:lvlText w:val="%1."/>
      <w:lvlJc w:val="left"/>
      <w:rPr>
        <w:color w:val="3370FF"/>
      </w:rPr>
    </w:lvl>
  </w:abstractNum>
  <w:abstractNum w:abstractNumId="32">
    <w:nsid w:val="0F9F9CCA"/>
    <w:multiLevelType w:val="singleLevel"/>
    <w:tmpl w:val="0F9F9CCA"/>
    <w:lvl w:ilvl="0" w:tentative="0">
      <w:start w:val="62"/>
      <w:numFmt w:val="decimal"/>
      <w:lvlText w:val="%1."/>
      <w:lvlJc w:val="left"/>
      <w:rPr>
        <w:color w:val="3370FF"/>
      </w:rPr>
    </w:lvl>
  </w:abstractNum>
  <w:abstractNum w:abstractNumId="33">
    <w:nsid w:val="1ACDE60F"/>
    <w:multiLevelType w:val="singleLevel"/>
    <w:tmpl w:val="1ACDE60F"/>
    <w:lvl w:ilvl="0" w:tentative="0">
      <w:start w:val="46"/>
      <w:numFmt w:val="decimal"/>
      <w:lvlText w:val="%1."/>
      <w:lvlJc w:val="left"/>
      <w:rPr>
        <w:color w:val="3370FF"/>
      </w:rPr>
    </w:lvl>
  </w:abstractNum>
  <w:abstractNum w:abstractNumId="34">
    <w:nsid w:val="1C257C7B"/>
    <w:multiLevelType w:val="singleLevel"/>
    <w:tmpl w:val="1C257C7B"/>
    <w:lvl w:ilvl="0" w:tentative="0">
      <w:start w:val="57"/>
      <w:numFmt w:val="decimal"/>
      <w:lvlText w:val="%1."/>
      <w:lvlJc w:val="left"/>
      <w:rPr>
        <w:color w:val="3370FF"/>
      </w:rPr>
    </w:lvl>
  </w:abstractNum>
  <w:abstractNum w:abstractNumId="35">
    <w:nsid w:val="23E97754"/>
    <w:multiLevelType w:val="singleLevel"/>
    <w:tmpl w:val="23E97754"/>
    <w:lvl w:ilvl="0" w:tentative="0">
      <w:start w:val="59"/>
      <w:numFmt w:val="decimal"/>
      <w:lvlText w:val="%1."/>
      <w:lvlJc w:val="left"/>
      <w:rPr>
        <w:color w:val="3370FF"/>
      </w:rPr>
    </w:lvl>
  </w:abstractNum>
  <w:abstractNum w:abstractNumId="36">
    <w:nsid w:val="243FCF68"/>
    <w:multiLevelType w:val="singleLevel"/>
    <w:tmpl w:val="243FCF68"/>
    <w:lvl w:ilvl="0" w:tentative="0">
      <w:start w:val="35"/>
      <w:numFmt w:val="decimal"/>
      <w:lvlText w:val="%1."/>
      <w:lvlJc w:val="left"/>
      <w:rPr>
        <w:color w:val="3370FF"/>
      </w:rPr>
    </w:lvl>
  </w:abstractNum>
  <w:abstractNum w:abstractNumId="37">
    <w:nsid w:val="2470EC97"/>
    <w:multiLevelType w:val="singleLevel"/>
    <w:tmpl w:val="2470EC97"/>
    <w:lvl w:ilvl="0" w:tentative="0">
      <w:start w:val="16"/>
      <w:numFmt w:val="decimal"/>
      <w:lvlText w:val="%1."/>
      <w:lvlJc w:val="left"/>
      <w:rPr>
        <w:color w:val="3370FF"/>
      </w:rPr>
    </w:lvl>
  </w:abstractNum>
  <w:abstractNum w:abstractNumId="38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39">
    <w:nsid w:val="2A8F537B"/>
    <w:multiLevelType w:val="singleLevel"/>
    <w:tmpl w:val="2A8F537B"/>
    <w:lvl w:ilvl="0" w:tentative="0">
      <w:start w:val="11"/>
      <w:numFmt w:val="decimal"/>
      <w:lvlText w:val="%1."/>
      <w:lvlJc w:val="left"/>
      <w:rPr>
        <w:color w:val="3370FF"/>
      </w:rPr>
    </w:lvl>
  </w:abstractNum>
  <w:abstractNum w:abstractNumId="40">
    <w:nsid w:val="30FC5B15"/>
    <w:multiLevelType w:val="singleLevel"/>
    <w:tmpl w:val="30FC5B15"/>
    <w:lvl w:ilvl="0" w:tentative="0">
      <w:start w:val="39"/>
      <w:numFmt w:val="decimal"/>
      <w:lvlText w:val="%1."/>
      <w:lvlJc w:val="left"/>
      <w:rPr>
        <w:color w:val="3370FF"/>
      </w:rPr>
    </w:lvl>
  </w:abstractNum>
  <w:abstractNum w:abstractNumId="41">
    <w:nsid w:val="322D85CA"/>
    <w:multiLevelType w:val="singleLevel"/>
    <w:tmpl w:val="322D85CA"/>
    <w:lvl w:ilvl="0" w:tentative="0">
      <w:start w:val="51"/>
      <w:numFmt w:val="decimal"/>
      <w:lvlText w:val="%1."/>
      <w:lvlJc w:val="left"/>
      <w:rPr>
        <w:color w:val="3370FF"/>
      </w:rPr>
    </w:lvl>
  </w:abstractNum>
  <w:abstractNum w:abstractNumId="42">
    <w:nsid w:val="32A7AF2D"/>
    <w:multiLevelType w:val="singleLevel"/>
    <w:tmpl w:val="32A7AF2D"/>
    <w:lvl w:ilvl="0" w:tentative="0">
      <w:start w:val="56"/>
      <w:numFmt w:val="decimal"/>
      <w:lvlText w:val="%1."/>
      <w:lvlJc w:val="left"/>
      <w:rPr>
        <w:color w:val="3370FF"/>
      </w:rPr>
    </w:lvl>
  </w:abstractNum>
  <w:abstractNum w:abstractNumId="43">
    <w:nsid w:val="35E83B33"/>
    <w:multiLevelType w:val="singleLevel"/>
    <w:tmpl w:val="35E83B33"/>
    <w:lvl w:ilvl="0" w:tentative="0">
      <w:start w:val="63"/>
      <w:numFmt w:val="decimal"/>
      <w:lvlText w:val="%1."/>
      <w:lvlJc w:val="left"/>
      <w:rPr>
        <w:color w:val="3370FF"/>
      </w:rPr>
    </w:lvl>
  </w:abstractNum>
  <w:abstractNum w:abstractNumId="44">
    <w:nsid w:val="39A0D9AC"/>
    <w:multiLevelType w:val="singleLevel"/>
    <w:tmpl w:val="39A0D9AC"/>
    <w:lvl w:ilvl="0" w:tentative="0">
      <w:start w:val="30"/>
      <w:numFmt w:val="decimal"/>
      <w:lvlText w:val="%1."/>
      <w:lvlJc w:val="left"/>
      <w:rPr>
        <w:color w:val="3370FF"/>
      </w:rPr>
    </w:lvl>
  </w:abstractNum>
  <w:abstractNum w:abstractNumId="45">
    <w:nsid w:val="40B249F9"/>
    <w:multiLevelType w:val="singleLevel"/>
    <w:tmpl w:val="40B249F9"/>
    <w:lvl w:ilvl="0" w:tentative="0">
      <w:start w:val="61"/>
      <w:numFmt w:val="decimal"/>
      <w:lvlText w:val="%1."/>
      <w:lvlJc w:val="left"/>
      <w:rPr>
        <w:color w:val="3370FF"/>
      </w:rPr>
    </w:lvl>
  </w:abstractNum>
  <w:abstractNum w:abstractNumId="46">
    <w:nsid w:val="46A08BB8"/>
    <w:multiLevelType w:val="singleLevel"/>
    <w:tmpl w:val="46A08BB8"/>
    <w:lvl w:ilvl="0" w:tentative="0">
      <w:start w:val="23"/>
      <w:numFmt w:val="decimal"/>
      <w:lvlText w:val="%1."/>
      <w:lvlJc w:val="left"/>
      <w:rPr>
        <w:color w:val="3370FF"/>
      </w:rPr>
    </w:lvl>
  </w:abstractNum>
  <w:abstractNum w:abstractNumId="47">
    <w:nsid w:val="4C1BAE26"/>
    <w:multiLevelType w:val="singleLevel"/>
    <w:tmpl w:val="4C1BAE26"/>
    <w:lvl w:ilvl="0" w:tentative="0">
      <w:start w:val="20"/>
      <w:numFmt w:val="decimal"/>
      <w:lvlText w:val="%1."/>
      <w:lvlJc w:val="left"/>
      <w:rPr>
        <w:color w:val="3370FF"/>
      </w:rPr>
    </w:lvl>
  </w:abstractNum>
  <w:abstractNum w:abstractNumId="48">
    <w:nsid w:val="4C3D7A74"/>
    <w:multiLevelType w:val="singleLevel"/>
    <w:tmpl w:val="4C3D7A74"/>
    <w:lvl w:ilvl="0" w:tentative="0">
      <w:start w:val="50"/>
      <w:numFmt w:val="decimal"/>
      <w:lvlText w:val="%1."/>
      <w:lvlJc w:val="left"/>
      <w:rPr>
        <w:color w:val="3370FF"/>
      </w:rPr>
    </w:lvl>
  </w:abstractNum>
  <w:abstractNum w:abstractNumId="49">
    <w:nsid w:val="4D4DC07F"/>
    <w:multiLevelType w:val="singleLevel"/>
    <w:tmpl w:val="4D4DC07F"/>
    <w:lvl w:ilvl="0" w:tentative="0">
      <w:start w:val="14"/>
      <w:numFmt w:val="decimal"/>
      <w:lvlText w:val="%1."/>
      <w:lvlJc w:val="left"/>
      <w:rPr>
        <w:color w:val="3370FF"/>
      </w:rPr>
    </w:lvl>
  </w:abstractNum>
  <w:abstractNum w:abstractNumId="50">
    <w:nsid w:val="4D94DA66"/>
    <w:multiLevelType w:val="singleLevel"/>
    <w:tmpl w:val="4D94DA66"/>
    <w:lvl w:ilvl="0" w:tentative="0">
      <w:start w:val="36"/>
      <w:numFmt w:val="decimal"/>
      <w:lvlText w:val="%1."/>
      <w:lvlJc w:val="left"/>
      <w:rPr>
        <w:color w:val="3370FF"/>
      </w:rPr>
    </w:lvl>
  </w:abstractNum>
  <w:abstractNum w:abstractNumId="51">
    <w:nsid w:val="58765686"/>
    <w:multiLevelType w:val="singleLevel"/>
    <w:tmpl w:val="58765686"/>
    <w:lvl w:ilvl="0" w:tentative="0">
      <w:start w:val="32"/>
      <w:numFmt w:val="decimal"/>
      <w:lvlText w:val="%1."/>
      <w:lvlJc w:val="left"/>
      <w:rPr>
        <w:color w:val="3370FF"/>
      </w:rPr>
    </w:lvl>
  </w:abstractNum>
  <w:abstractNum w:abstractNumId="52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3">
    <w:nsid w:val="5A241D34"/>
    <w:multiLevelType w:val="singleLevel"/>
    <w:tmpl w:val="5A241D34"/>
    <w:lvl w:ilvl="0" w:tentative="0">
      <w:start w:val="12"/>
      <w:numFmt w:val="decimal"/>
      <w:lvlText w:val="%1."/>
      <w:lvlJc w:val="left"/>
      <w:rPr>
        <w:color w:val="3370FF"/>
      </w:rPr>
    </w:lvl>
  </w:abstractNum>
  <w:abstractNum w:abstractNumId="54">
    <w:nsid w:val="5E29AB5A"/>
    <w:multiLevelType w:val="singleLevel"/>
    <w:tmpl w:val="5E29AB5A"/>
    <w:lvl w:ilvl="0" w:tentative="0">
      <w:start w:val="44"/>
      <w:numFmt w:val="decimal"/>
      <w:lvlText w:val="%1."/>
      <w:lvlJc w:val="left"/>
      <w:rPr>
        <w:color w:val="3370FF"/>
      </w:rPr>
    </w:lvl>
  </w:abstractNum>
  <w:abstractNum w:abstractNumId="55">
    <w:nsid w:val="5FFFB1A7"/>
    <w:multiLevelType w:val="singleLevel"/>
    <w:tmpl w:val="5FFFB1A7"/>
    <w:lvl w:ilvl="0" w:tentative="0">
      <w:start w:val="48"/>
      <w:numFmt w:val="decimal"/>
      <w:lvlText w:val="%1."/>
      <w:lvlJc w:val="left"/>
      <w:rPr>
        <w:color w:val="3370FF"/>
      </w:rPr>
    </w:lvl>
  </w:abstractNum>
  <w:abstractNum w:abstractNumId="56">
    <w:nsid w:val="60382F6E"/>
    <w:multiLevelType w:val="singleLevel"/>
    <w:tmpl w:val="60382F6E"/>
    <w:lvl w:ilvl="0" w:tentative="0">
      <w:start w:val="21"/>
      <w:numFmt w:val="decimal"/>
      <w:lvlText w:val="%1."/>
      <w:lvlJc w:val="left"/>
      <w:rPr>
        <w:color w:val="3370FF"/>
      </w:rPr>
    </w:lvl>
  </w:abstractNum>
  <w:abstractNum w:abstractNumId="57">
    <w:nsid w:val="629F7852"/>
    <w:multiLevelType w:val="singleLevel"/>
    <w:tmpl w:val="629F7852"/>
    <w:lvl w:ilvl="0" w:tentative="0">
      <w:start w:val="28"/>
      <w:numFmt w:val="decimal"/>
      <w:lvlText w:val="%1."/>
      <w:lvlJc w:val="left"/>
      <w:rPr>
        <w:color w:val="3370FF"/>
      </w:rPr>
    </w:lvl>
  </w:abstractNum>
  <w:abstractNum w:abstractNumId="58">
    <w:nsid w:val="65CD0074"/>
    <w:multiLevelType w:val="singleLevel"/>
    <w:tmpl w:val="65CD0074"/>
    <w:lvl w:ilvl="0" w:tentative="0">
      <w:start w:val="52"/>
      <w:numFmt w:val="decimal"/>
      <w:lvlText w:val="%1."/>
      <w:lvlJc w:val="left"/>
      <w:rPr>
        <w:color w:val="3370FF"/>
      </w:rPr>
    </w:lvl>
  </w:abstractNum>
  <w:abstractNum w:abstractNumId="59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60">
    <w:nsid w:val="74C28B35"/>
    <w:multiLevelType w:val="singleLevel"/>
    <w:tmpl w:val="74C28B35"/>
    <w:lvl w:ilvl="0" w:tentative="0">
      <w:start w:val="49"/>
      <w:numFmt w:val="decimal"/>
      <w:lvlText w:val="%1."/>
      <w:lvlJc w:val="left"/>
      <w:rPr>
        <w:color w:val="3370FF"/>
      </w:rPr>
    </w:lvl>
  </w:abstractNum>
  <w:abstractNum w:abstractNumId="61">
    <w:nsid w:val="77ECEA79"/>
    <w:multiLevelType w:val="singleLevel"/>
    <w:tmpl w:val="77ECEA79"/>
    <w:lvl w:ilvl="0" w:tentative="0">
      <w:start w:val="26"/>
      <w:numFmt w:val="decimal"/>
      <w:lvlText w:val="%1."/>
      <w:lvlJc w:val="left"/>
      <w:rPr>
        <w:color w:val="3370FF"/>
      </w:rPr>
    </w:lvl>
  </w:abstractNum>
  <w:abstractNum w:abstractNumId="62">
    <w:nsid w:val="79AA4FA4"/>
    <w:multiLevelType w:val="singleLevel"/>
    <w:tmpl w:val="79AA4FA4"/>
    <w:lvl w:ilvl="0" w:tentative="0">
      <w:start w:val="40"/>
      <w:numFmt w:val="decimal"/>
      <w:lvlText w:val="%1."/>
      <w:lvlJc w:val="left"/>
      <w:rPr>
        <w:color w:val="3370FF"/>
      </w:rPr>
    </w:lvl>
  </w:abstractNum>
  <w:abstractNum w:abstractNumId="63">
    <w:nsid w:val="7C246926"/>
    <w:multiLevelType w:val="singleLevel"/>
    <w:tmpl w:val="7C246926"/>
    <w:lvl w:ilvl="0" w:tentative="0">
      <w:start w:val="25"/>
      <w:numFmt w:val="decimal"/>
      <w:lvlText w:val="%1."/>
      <w:lvlJc w:val="left"/>
      <w:rPr>
        <w:color w:val="3370FF"/>
      </w:rPr>
    </w:lvl>
  </w:abstractNum>
  <w:abstractNum w:abstractNumId="64">
    <w:nsid w:val="7DEC2089"/>
    <w:multiLevelType w:val="singleLevel"/>
    <w:tmpl w:val="7DEC2089"/>
    <w:lvl w:ilvl="0" w:tentative="0">
      <w:start w:val="33"/>
      <w:numFmt w:val="decimal"/>
      <w:lvlText w:val="%1."/>
      <w:lvlJc w:val="left"/>
      <w:rPr>
        <w:color w:val="3370FF"/>
      </w:rPr>
    </w:lvl>
  </w:abstractNum>
  <w:num w:numId="1">
    <w:abstractNumId w:val="25"/>
  </w:num>
  <w:num w:numId="2">
    <w:abstractNumId w:val="17"/>
  </w:num>
  <w:num w:numId="3">
    <w:abstractNumId w:val="52"/>
  </w:num>
  <w:num w:numId="4">
    <w:abstractNumId w:val="14"/>
  </w:num>
  <w:num w:numId="5">
    <w:abstractNumId w:val="10"/>
  </w:num>
  <w:num w:numId="6">
    <w:abstractNumId w:val="28"/>
  </w:num>
  <w:num w:numId="7">
    <w:abstractNumId w:val="38"/>
  </w:num>
  <w:num w:numId="8">
    <w:abstractNumId w:val="59"/>
  </w:num>
  <w:num w:numId="9">
    <w:abstractNumId w:val="26"/>
  </w:num>
  <w:num w:numId="10">
    <w:abstractNumId w:val="5"/>
  </w:num>
  <w:num w:numId="11">
    <w:abstractNumId w:val="39"/>
  </w:num>
  <w:num w:numId="12">
    <w:abstractNumId w:val="53"/>
  </w:num>
  <w:num w:numId="13">
    <w:abstractNumId w:val="16"/>
  </w:num>
  <w:num w:numId="14">
    <w:abstractNumId w:val="49"/>
  </w:num>
  <w:num w:numId="15">
    <w:abstractNumId w:val="23"/>
  </w:num>
  <w:num w:numId="16">
    <w:abstractNumId w:val="37"/>
  </w:num>
  <w:num w:numId="17">
    <w:abstractNumId w:val="20"/>
  </w:num>
  <w:num w:numId="18">
    <w:abstractNumId w:val="19"/>
  </w:num>
  <w:num w:numId="19">
    <w:abstractNumId w:val="7"/>
  </w:num>
  <w:num w:numId="20">
    <w:abstractNumId w:val="47"/>
  </w:num>
  <w:num w:numId="21">
    <w:abstractNumId w:val="56"/>
  </w:num>
  <w:num w:numId="22">
    <w:abstractNumId w:val="31"/>
  </w:num>
  <w:num w:numId="23">
    <w:abstractNumId w:val="46"/>
  </w:num>
  <w:num w:numId="24">
    <w:abstractNumId w:val="8"/>
  </w:num>
  <w:num w:numId="25">
    <w:abstractNumId w:val="63"/>
  </w:num>
  <w:num w:numId="26">
    <w:abstractNumId w:val="61"/>
  </w:num>
  <w:num w:numId="27">
    <w:abstractNumId w:val="13"/>
  </w:num>
  <w:num w:numId="28">
    <w:abstractNumId w:val="57"/>
  </w:num>
  <w:num w:numId="29">
    <w:abstractNumId w:val="6"/>
  </w:num>
  <w:num w:numId="30">
    <w:abstractNumId w:val="44"/>
  </w:num>
  <w:num w:numId="31">
    <w:abstractNumId w:val="2"/>
  </w:num>
  <w:num w:numId="32">
    <w:abstractNumId w:val="51"/>
  </w:num>
  <w:num w:numId="33">
    <w:abstractNumId w:val="64"/>
  </w:num>
  <w:num w:numId="34">
    <w:abstractNumId w:val="0"/>
  </w:num>
  <w:num w:numId="35">
    <w:abstractNumId w:val="36"/>
  </w:num>
  <w:num w:numId="36">
    <w:abstractNumId w:val="50"/>
  </w:num>
  <w:num w:numId="37">
    <w:abstractNumId w:val="24"/>
  </w:num>
  <w:num w:numId="38">
    <w:abstractNumId w:val="21"/>
  </w:num>
  <w:num w:numId="39">
    <w:abstractNumId w:val="40"/>
  </w:num>
  <w:num w:numId="40">
    <w:abstractNumId w:val="62"/>
  </w:num>
  <w:num w:numId="41">
    <w:abstractNumId w:val="12"/>
  </w:num>
  <w:num w:numId="42">
    <w:abstractNumId w:val="4"/>
  </w:num>
  <w:num w:numId="43">
    <w:abstractNumId w:val="11"/>
  </w:num>
  <w:num w:numId="44">
    <w:abstractNumId w:val="54"/>
  </w:num>
  <w:num w:numId="45">
    <w:abstractNumId w:val="1"/>
  </w:num>
  <w:num w:numId="46">
    <w:abstractNumId w:val="33"/>
  </w:num>
  <w:num w:numId="47">
    <w:abstractNumId w:val="3"/>
  </w:num>
  <w:num w:numId="48">
    <w:abstractNumId w:val="55"/>
  </w:num>
  <w:num w:numId="49">
    <w:abstractNumId w:val="60"/>
  </w:num>
  <w:num w:numId="50">
    <w:abstractNumId w:val="48"/>
  </w:num>
  <w:num w:numId="51">
    <w:abstractNumId w:val="41"/>
  </w:num>
  <w:num w:numId="52">
    <w:abstractNumId w:val="58"/>
  </w:num>
  <w:num w:numId="53">
    <w:abstractNumId w:val="29"/>
  </w:num>
  <w:num w:numId="54">
    <w:abstractNumId w:val="30"/>
  </w:num>
  <w:num w:numId="55">
    <w:abstractNumId w:val="18"/>
  </w:num>
  <w:num w:numId="56">
    <w:abstractNumId w:val="42"/>
  </w:num>
  <w:num w:numId="57">
    <w:abstractNumId w:val="34"/>
  </w:num>
  <w:num w:numId="58">
    <w:abstractNumId w:val="22"/>
  </w:num>
  <w:num w:numId="59">
    <w:abstractNumId w:val="35"/>
  </w:num>
  <w:num w:numId="60">
    <w:abstractNumId w:val="9"/>
  </w:num>
  <w:num w:numId="61">
    <w:abstractNumId w:val="45"/>
  </w:num>
  <w:num w:numId="62">
    <w:abstractNumId w:val="32"/>
  </w:num>
  <w:num w:numId="63">
    <w:abstractNumId w:val="43"/>
  </w:num>
  <w:num w:numId="64">
    <w:abstractNumId w:val="27"/>
  </w:num>
  <w:num w:numId="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26F04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762</Words>
  <Characters>1548</Characters>
  <TotalTime>2</TotalTime>
  <ScaleCrop>false</ScaleCrop>
  <LinksUpToDate>false</LinksUpToDate>
  <CharactersWithSpaces>1838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2026-04-28T02:58:00Z</dcterms:created>
  <dc:creator>Apache POI</dc:creator>
  <cp:lastModifiedBy>Sally</cp:lastModifiedBy>
  <dcterms:modified xsi:type="dcterms:W3CDTF">2026-04-28T03:01:24Z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eyJoZGlkIjoiMmRiYzYxZTk4OGU4M2Y2MjVmMWY2YTYzMDQ2YzhhMTIiLCJ1c2VySWQiOiIyMzkyNjI1OTgifQ==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BA33F86CF8584EDD808BFC70E9EC2317_12</vt:lpwstr>
  </property>
</Properties>
</file>